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156" w:rsidRDefault="00142156" w:rsidP="00142156">
      <w:pPr>
        <w:spacing w:line="256" w:lineRule="auto"/>
        <w:jc w:val="right"/>
        <w:rPr>
          <w:rFonts w:ascii="Calibri" w:eastAsia="Calibri" w:hAnsi="Calibri" w:cs="Times New Roman"/>
          <w:b/>
          <w:bCs/>
          <w:iCs/>
        </w:rPr>
      </w:pPr>
      <w:bookmarkStart w:id="0" w:name="_GoBack"/>
      <w:r>
        <w:rPr>
          <w:rFonts w:ascii="Calibri" w:eastAsia="Calibri" w:hAnsi="Calibri" w:cs="Times New Roman"/>
          <w:b/>
          <w:bCs/>
          <w:iCs/>
        </w:rPr>
        <w:t>Załącznik nr 6a do SWZ</w:t>
      </w:r>
    </w:p>
    <w:bookmarkEnd w:id="0"/>
    <w:p w:rsidR="00DC66CE" w:rsidRPr="00DC66CE" w:rsidRDefault="00DC66CE" w:rsidP="00DC66CE">
      <w:pPr>
        <w:spacing w:line="256" w:lineRule="auto"/>
        <w:rPr>
          <w:rFonts w:ascii="Calibri" w:eastAsia="Calibri" w:hAnsi="Calibri" w:cs="Times New Roman"/>
          <w:bCs/>
          <w:iCs/>
        </w:rPr>
      </w:pPr>
      <w:r w:rsidRPr="00DC66CE">
        <w:rPr>
          <w:rFonts w:ascii="Calibri" w:eastAsia="Calibri" w:hAnsi="Calibri" w:cs="Times New Roman"/>
          <w:b/>
          <w:bCs/>
          <w:iCs/>
        </w:rPr>
        <w:t>WYKAZ PUNKTÓW POBORU – LOKALE I OBIEKTY</w:t>
      </w:r>
    </w:p>
    <w:tbl>
      <w:tblPr>
        <w:tblW w:w="213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595"/>
        <w:gridCol w:w="1289"/>
        <w:gridCol w:w="2482"/>
        <w:gridCol w:w="930"/>
        <w:gridCol w:w="2148"/>
        <w:gridCol w:w="926"/>
        <w:gridCol w:w="942"/>
        <w:gridCol w:w="1218"/>
        <w:gridCol w:w="1205"/>
        <w:gridCol w:w="2744"/>
        <w:gridCol w:w="1256"/>
        <w:gridCol w:w="1433"/>
        <w:gridCol w:w="2744"/>
      </w:tblGrid>
      <w:tr w:rsidR="00DC66CE" w:rsidRPr="00DC66CE" w:rsidTr="00DC66CE">
        <w:trPr>
          <w:trHeight w:val="51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L.p.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Nazwa punktu poboru</w:t>
            </w:r>
          </w:p>
        </w:tc>
        <w:tc>
          <w:tcPr>
            <w:tcW w:w="4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Adres punktu poboru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Numer PPE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Parametry</w:t>
            </w:r>
            <w:r w:rsidRPr="00DC66CE">
              <w:rPr>
                <w:rFonts w:ascii="Calibri" w:eastAsia="Calibri" w:hAnsi="Calibri" w:cs="Times New Roman"/>
              </w:rPr>
              <w:br/>
              <w:t>dystrybucyjne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Zużycie energii elektrycznej w okresie trwania umowy [MWh]</w:t>
            </w:r>
          </w:p>
        </w:tc>
        <w:tc>
          <w:tcPr>
            <w:tcW w:w="5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Nabywca</w:t>
            </w:r>
          </w:p>
        </w:tc>
        <w:tc>
          <w:tcPr>
            <w:tcW w:w="4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Odbiorca (adres do przesyłania faktur)</w:t>
            </w:r>
          </w:p>
        </w:tc>
      </w:tr>
      <w:tr w:rsidR="00DC66CE" w:rsidRPr="00DC66CE" w:rsidTr="00DC66CE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Miejscowość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Ulica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Numer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Moc</w:t>
            </w:r>
            <w:r w:rsidRPr="00DC66CE">
              <w:rPr>
                <w:rFonts w:ascii="Calibri" w:eastAsia="Calibri" w:hAnsi="Calibri" w:cs="Times New Roman"/>
              </w:rPr>
              <w:br/>
              <w:t>umowna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Grupa</w:t>
            </w:r>
            <w:r w:rsidRPr="00DC66CE">
              <w:rPr>
                <w:rFonts w:ascii="Calibri" w:eastAsia="Calibri" w:hAnsi="Calibri" w:cs="Times New Roman"/>
              </w:rPr>
              <w:br/>
              <w:t>taryfowa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Nazwa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Adres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NIP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Nazwa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Adres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Budynek biurowy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PL. Jana Pawła II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590243872015566364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60,00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C23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140,00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Budynek biurowy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Wodna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590243872015526085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50,00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C23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120,00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Budynek biurowy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PL. Jana Pawła II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590243872015312510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10,50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C12a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8,43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Budynek administracyjny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Powstańców Wielkopolskich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1A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590243872015898946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32,00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10,00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Krzywa Hala MOPS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Plac Józefa Piłsudzkiego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590243872041345278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10,50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1,50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Hala targowa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 xml:space="preserve">Sienkiewicza 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590243872015961657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120,00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C21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270,00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 xml:space="preserve">Wieża ciśnień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Płocka 34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590243872015953706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50,00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C21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150,00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Fontanna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Warszawska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dz.346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590243872015932251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12,50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3,50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Dotlenienie torfów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Zielona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30-1189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590243872015892012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2,50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Szalet miejski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Pułtuska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590243872015312527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13,20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8,00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lastRenderedPageBreak/>
              <w:t>11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Pompownia PS8, PS9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Bolesława Prusa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95/44, 100/3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590243872015674793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16,00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Pompownia PS 6, PS7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Gąsecka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196/2, 170/9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590243872015561697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16,00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Pompownia PS3, PS4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Siewna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8/3, 125/2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590243872015674854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16,00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Pompownia PS12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Tysiąclecia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dz.119/3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590243872015674809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Pompownia PS1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Bielińska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dz. Nr 378/1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590243872015672737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6,00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0,50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Pompownia PS5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Gąsecka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dz. Nr 132/2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590243872015672751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6,00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0,50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Pompownia PS10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Gostkowska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dz. Nr 1134/1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590243872015672782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10,00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0,50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Pompownia PS2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Leśna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dz. Nr 80-209/1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590243872015741051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12,00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0,50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Pompownia Leśna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 xml:space="preserve">Leśna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590243872040956000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0,60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 xml:space="preserve">Pompownia Leśna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 xml:space="preserve">Leśna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590243872040955997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12,00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0,70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 xml:space="preserve">Pompowni Wesoła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Wesoła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dz. nr 125/1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590243872040720137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12,00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0,40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Pompownia Różana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Różana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88/5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590243872040926645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12,00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C12B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0,60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 xml:space="preserve">Przepompownia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Krucza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590243872043401866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16,05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lastRenderedPageBreak/>
              <w:t>24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 xml:space="preserve">Przepompownia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Wrzosowa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590243872043401002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8,00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Przepompownia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Ludowa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590243872043683255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20,5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Przepompownia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Marii Curie- Skłodowskiej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590243872043704318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10,5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Sygnalizacja świetlna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spellStart"/>
            <w:r w:rsidRPr="00DC66CE">
              <w:rPr>
                <w:rFonts w:ascii="Calibri" w:eastAsia="Calibri" w:hAnsi="Calibri" w:cs="Times New Roman"/>
              </w:rPr>
              <w:t>Niechodzka</w:t>
            </w:r>
            <w:proofErr w:type="spellEnd"/>
            <w:r w:rsidRPr="00DC66CE">
              <w:rPr>
                <w:rFonts w:ascii="Calibri" w:eastAsia="Calibri" w:hAnsi="Calibri" w:cs="Times New Roman"/>
              </w:rPr>
              <w:t xml:space="preserve">/Pętla Miejska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590243872015674847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Sygnalizacja świetlna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spellStart"/>
            <w:r w:rsidRPr="00DC66CE">
              <w:rPr>
                <w:rFonts w:ascii="Calibri" w:eastAsia="Calibri" w:hAnsi="Calibri" w:cs="Times New Roman"/>
              </w:rPr>
              <w:t>Kargoszyńska</w:t>
            </w:r>
            <w:proofErr w:type="spellEnd"/>
            <w:r w:rsidRPr="00DC66CE">
              <w:rPr>
                <w:rFonts w:ascii="Calibri" w:eastAsia="Calibri" w:hAnsi="Calibri" w:cs="Times New Roman"/>
              </w:rPr>
              <w:t>/Prusa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96/58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590243872015674830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Sygnalizacja świetlna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Siewna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dz. 185/2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590243872015674823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Sygnalizacja świetlna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Tysiąclecia/Mleczarska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590243872015674816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Sygnalizacja świetlna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Mazowiecka/</w:t>
            </w:r>
            <w:proofErr w:type="spellStart"/>
            <w:r w:rsidRPr="00DC66CE">
              <w:rPr>
                <w:rFonts w:ascii="Calibri" w:eastAsia="Calibri" w:hAnsi="Calibri" w:cs="Times New Roman"/>
              </w:rPr>
              <w:t>Niechodzka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dz. 25/26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590243872015311339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C12a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2,50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Sygnalizacja świetlna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Sienkiewicza/Spółdzielcza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590243872015570484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5,50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C12a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2,50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Sygnalizacja świetlna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Armii Krajowej/Sikorskiego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590243872015498863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2,20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11,00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Sygnalizacja świetlna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Armii Krajowej/</w:t>
            </w:r>
            <w:proofErr w:type="spellStart"/>
            <w:r w:rsidRPr="00DC66CE">
              <w:rPr>
                <w:rFonts w:ascii="Calibri" w:eastAsia="Calibri" w:hAnsi="Calibri" w:cs="Times New Roman"/>
              </w:rPr>
              <w:t>Raniecka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590243872015935344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Sygnalizacja świetlna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Mleczarska - Mazowiecka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50-83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590243872042566955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5,50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2,50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Informacja pasażerska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 xml:space="preserve">Ciechanów 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Armii Krajowej (</w:t>
            </w:r>
            <w:proofErr w:type="spellStart"/>
            <w:r w:rsidRPr="00DC66CE">
              <w:rPr>
                <w:rFonts w:ascii="Calibri" w:eastAsia="Calibri" w:hAnsi="Calibri" w:cs="Times New Roman"/>
              </w:rPr>
              <w:t>Carefour</w:t>
            </w:r>
            <w:proofErr w:type="spellEnd"/>
            <w:r w:rsidRPr="00DC66CE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10-4556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590243872040001847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1,50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lastRenderedPageBreak/>
              <w:t>37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Informacja pasażerska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 xml:space="preserve">Ciechanów 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Armii Krajowej (</w:t>
            </w:r>
            <w:proofErr w:type="spellStart"/>
            <w:r w:rsidRPr="00DC66CE">
              <w:rPr>
                <w:rFonts w:ascii="Calibri" w:eastAsia="Calibri" w:hAnsi="Calibri" w:cs="Times New Roman"/>
              </w:rPr>
              <w:t>Kaufland</w:t>
            </w:r>
            <w:proofErr w:type="spellEnd"/>
            <w:r w:rsidRPr="00DC66CE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10-4556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590243872015955243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Informacja pasażerska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 xml:space="preserve">Ciechanów 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Sienkiewicza (Dworzec PKS)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30-79/8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590243872015960018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1,25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Informacja pasażerska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 xml:space="preserve">Ciechanów 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Sienkiewicza (Dworzec PKS)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30-79/8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590243872015955236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Informacja pasażerska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 xml:space="preserve">Ciechanów 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Sienkiewicza (Dworzec PKP)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30-1648/10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590243872015963354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2,25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Informacja pasażerska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 xml:space="preserve">Ciechanów 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17 Stycznia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10-927/4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590243872015959630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Informacja pasażerska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 xml:space="preserve">Ciechanów 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17 Stycznia (Bank BGŻ)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30-1414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590243872015955663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Informacja pasażerska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 xml:space="preserve">Ciechanów 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Pułtuska (MZS nr 1)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10-121/2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590243872015958541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Informacja pasażerska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 xml:space="preserve">Ciechanów 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Pułtuska (MZS nr 1)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10-121/2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590243872015955502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1,25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Informacja pasażerska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 xml:space="preserve">Ciechanów 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 xml:space="preserve">Plac Jana Pawła II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10-121/2 i 10-65/1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590243872015959685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Informacja pasażerska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 xml:space="preserve">Ciechanów 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Plac Kościuszki (Muzeum)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10-477/1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590243872015960889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1,25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Dźwigi osobowe nad linią kolejową nr 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Marii Curie - Skłodowskiej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590243872043683422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25,00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48,00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48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Szafa monitoringu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Warszawska/Mikołajczyka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590243872015715908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C12a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Kamera monitoringu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spellStart"/>
            <w:r w:rsidRPr="00DC66CE">
              <w:rPr>
                <w:rFonts w:ascii="Calibri" w:eastAsia="Calibri" w:hAnsi="Calibri" w:cs="Times New Roman"/>
              </w:rPr>
              <w:t>H.Sienkiewicza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590243872015771430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R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0,50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lastRenderedPageBreak/>
              <w:t>50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Kamera monitoringu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Ściegiennego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590243872015766764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R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0,50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Kamera monitoringu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Spółdzielcza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590243872015771416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R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0,50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Kamera monitoringu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17 Stycznia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590243872015766771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R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0,50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Kamera monitoringu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Pułtuska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590243872015771874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R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0,50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Kamera monitoringu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Przytorowa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590243872042422657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Kamera monitoringu PK28 i PK29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Wyzwolenia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590243872042258102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0,25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Punkt kamerowy PK-27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Warszawska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590243872042161600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57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Punkt kamerowy PK-05B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Tatarska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590243872042942391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1,50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Punkt kamerowy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Dąbrowskiej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590243872043206379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0,7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 xml:space="preserve">Punkt kamerowy (Rondo </w:t>
            </w:r>
            <w:proofErr w:type="spellStart"/>
            <w:r w:rsidRPr="00DC66CE">
              <w:rPr>
                <w:rFonts w:ascii="Calibri" w:eastAsia="Calibri" w:hAnsi="Calibri" w:cs="Times New Roman"/>
              </w:rPr>
              <w:t>Meudeon</w:t>
            </w:r>
            <w:proofErr w:type="spellEnd"/>
            <w:r w:rsidRPr="00DC66CE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Gostkowska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590243872043979150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0,7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2,00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Urząd Miasta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ul. Plac Jana Pawła II 6, 06-400 Ciechanów</w:t>
            </w:r>
          </w:p>
        </w:tc>
      </w:tr>
      <w:tr w:rsidR="00DC66CE" w:rsidRPr="00DC66CE" w:rsidTr="00DC66CE">
        <w:trPr>
          <w:trHeight w:val="255"/>
        </w:trPr>
        <w:tc>
          <w:tcPr>
            <w:tcW w:w="460" w:type="dxa"/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95" w:type="dxa"/>
            <w:vAlign w:val="center"/>
            <w:hideMark/>
          </w:tcPr>
          <w:p w:rsidR="00DC66CE" w:rsidRPr="00DC66CE" w:rsidRDefault="00DC66CE" w:rsidP="00DC66C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9" w:type="dxa"/>
            <w:noWrap/>
            <w:vAlign w:val="center"/>
            <w:hideMark/>
          </w:tcPr>
          <w:p w:rsidR="00DC66CE" w:rsidRPr="00DC66CE" w:rsidRDefault="00DC66CE" w:rsidP="00DC66C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82" w:type="dxa"/>
            <w:noWrap/>
            <w:vAlign w:val="center"/>
            <w:hideMark/>
          </w:tcPr>
          <w:p w:rsidR="00DC66CE" w:rsidRPr="00DC66CE" w:rsidRDefault="00DC66CE" w:rsidP="00DC66C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30" w:type="dxa"/>
            <w:vAlign w:val="center"/>
            <w:hideMark/>
          </w:tcPr>
          <w:p w:rsidR="00DC66CE" w:rsidRPr="00DC66CE" w:rsidRDefault="00DC66CE" w:rsidP="00DC66C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8" w:type="dxa"/>
            <w:noWrap/>
            <w:vAlign w:val="center"/>
            <w:hideMark/>
          </w:tcPr>
          <w:p w:rsidR="00DC66CE" w:rsidRPr="00DC66CE" w:rsidRDefault="00DC66CE" w:rsidP="00DC66C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618,35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noWrap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C66CE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DC66CE" w:rsidRPr="00DC66CE" w:rsidRDefault="00F86C19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835,98</w:t>
            </w:r>
          </w:p>
        </w:tc>
        <w:tc>
          <w:tcPr>
            <w:tcW w:w="1205" w:type="dxa"/>
            <w:vAlign w:val="center"/>
            <w:hideMark/>
          </w:tcPr>
          <w:p w:rsidR="00DC66CE" w:rsidRPr="00DC66CE" w:rsidRDefault="00DC66CE" w:rsidP="00DC66CE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744" w:type="dxa"/>
            <w:noWrap/>
            <w:vAlign w:val="center"/>
            <w:hideMark/>
          </w:tcPr>
          <w:p w:rsidR="00DC66CE" w:rsidRPr="00DC66CE" w:rsidRDefault="00DC66CE" w:rsidP="00DC66C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56" w:type="dxa"/>
            <w:noWrap/>
            <w:vAlign w:val="center"/>
            <w:hideMark/>
          </w:tcPr>
          <w:p w:rsidR="00DC66CE" w:rsidRPr="00DC66CE" w:rsidRDefault="00DC66CE" w:rsidP="00DC66C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33" w:type="dxa"/>
            <w:vAlign w:val="center"/>
            <w:hideMark/>
          </w:tcPr>
          <w:p w:rsidR="00DC66CE" w:rsidRPr="00DC66CE" w:rsidRDefault="00DC66CE" w:rsidP="00DC66C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44" w:type="dxa"/>
            <w:noWrap/>
            <w:vAlign w:val="center"/>
            <w:hideMark/>
          </w:tcPr>
          <w:p w:rsidR="00DC66CE" w:rsidRPr="00DC66CE" w:rsidRDefault="00DC66CE" w:rsidP="00DC66C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DC66CE" w:rsidRPr="00DC66CE" w:rsidRDefault="00DC66CE" w:rsidP="00DC66CE">
      <w:pPr>
        <w:spacing w:after="0" w:line="256" w:lineRule="auto"/>
        <w:rPr>
          <w:rFonts w:ascii="Calibri" w:eastAsia="Calibri" w:hAnsi="Calibri" w:cs="Times New Roman"/>
          <w:b/>
          <w:bCs/>
          <w:iCs/>
        </w:rPr>
        <w:sectPr w:rsidR="00DC66CE" w:rsidRPr="00DC66CE">
          <w:pgSz w:w="23814" w:h="16839" w:orient="landscape"/>
          <w:pgMar w:top="1418" w:right="1134" w:bottom="1134" w:left="748" w:header="425" w:footer="692" w:gutter="0"/>
          <w:cols w:space="708"/>
        </w:sectPr>
      </w:pPr>
    </w:p>
    <w:p w:rsidR="00DC66CE" w:rsidRPr="00DC66CE" w:rsidRDefault="00DC66CE" w:rsidP="00DC66CE">
      <w:pPr>
        <w:spacing w:line="256" w:lineRule="auto"/>
        <w:rPr>
          <w:rFonts w:ascii="Calibri" w:eastAsia="Calibri" w:hAnsi="Calibri" w:cs="Times New Roman"/>
          <w:sz w:val="2"/>
        </w:rPr>
      </w:pPr>
    </w:p>
    <w:p w:rsidR="003173EC" w:rsidRDefault="003173EC"/>
    <w:sectPr w:rsidR="003173EC" w:rsidSect="00DC66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orndale">
    <w:altName w:val="Times New Roman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E8AC9BA0"/>
    <w:name w:val="WW8Num3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 w:hint="default"/>
        <w:strike w:val="0"/>
        <w:dstrike w:val="0"/>
        <w:sz w:val="20"/>
        <w:szCs w:val="20"/>
        <w:u w:val="none"/>
        <w:effect w:val="none"/>
      </w:rPr>
    </w:lvl>
  </w:abstractNum>
  <w:abstractNum w:abstractNumId="2" w15:restartNumberingAfterBreak="0">
    <w:nsid w:val="00000004"/>
    <w:multiLevelType w:val="singleLevel"/>
    <w:tmpl w:val="3AEE4A46"/>
    <w:name w:val="WW8Num4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 w:hint="default"/>
        <w:bCs/>
        <w:sz w:val="20"/>
        <w:szCs w:val="20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Calibri" w:hAnsi="Calibri" w:cs="Tahoma" w:hint="default"/>
        <w:b w:val="0"/>
        <w:sz w:val="20"/>
        <w:szCs w:val="20"/>
      </w:rPr>
    </w:lvl>
  </w:abstractNum>
  <w:abstractNum w:abstractNumId="4" w15:restartNumberingAfterBreak="0">
    <w:nsid w:val="00000009"/>
    <w:multiLevelType w:val="singleLevel"/>
    <w:tmpl w:val="CFE899BC"/>
    <w:name w:val="WW8Num9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 w:hint="default"/>
        <w:bCs/>
        <w:strike w:val="0"/>
        <w:dstrike w:val="0"/>
        <w:color w:val="auto"/>
        <w:sz w:val="20"/>
        <w:szCs w:val="20"/>
        <w:u w:val="none"/>
        <w:effect w:val="none"/>
      </w:rPr>
    </w:lvl>
  </w:abstractNum>
  <w:abstractNum w:abstractNumId="5" w15:restartNumberingAfterBreak="0">
    <w:nsid w:val="0000000A"/>
    <w:multiLevelType w:val="singleLevel"/>
    <w:tmpl w:val="8B68B116"/>
    <w:name w:val="WW8Num10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 w:hint="default"/>
        <w:b w:val="0"/>
        <w:bCs/>
        <w:strike w:val="0"/>
        <w:dstrike w:val="0"/>
        <w:sz w:val="20"/>
        <w:szCs w:val="20"/>
        <w:u w:val="none"/>
        <w:effect w:val="none"/>
      </w:rPr>
    </w:lvl>
  </w:abstractNum>
  <w:abstractNum w:abstractNumId="6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  <w:color w:val="auto"/>
        <w:sz w:val="20"/>
        <w:szCs w:val="20"/>
        <w:lang w:eastAsia="en-US"/>
      </w:rPr>
    </w:lvl>
  </w:abstractNum>
  <w:abstractNum w:abstractNumId="7" w15:restartNumberingAfterBreak="0">
    <w:nsid w:val="0000000E"/>
    <w:multiLevelType w:val="multilevel"/>
    <w:tmpl w:val="BF801332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Calibri" w:hAnsi="Calibri" w:cs="Tahoma" w:hint="default"/>
        <w:bCs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3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</w:lvl>
  </w:abstractNum>
  <w:abstractNum w:abstractNumId="8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Calibri" w:hAnsi="Calibri" w:cs="Tahoma" w:hint="default"/>
        <w:b w:val="0"/>
        <w:i w:val="0"/>
        <w:color w:val="auto"/>
        <w:sz w:val="20"/>
        <w:szCs w:val="20"/>
      </w:rPr>
    </w:lvl>
  </w:abstractNum>
  <w:abstractNum w:abstractNumId="9" w15:restartNumberingAfterBreak="0">
    <w:nsid w:val="00000011"/>
    <w:multiLevelType w:val="multilevel"/>
    <w:tmpl w:val="D48CBDD4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Calibri" w:hAnsi="Calibri" w:cs="Tahoma" w:hint="default"/>
        <w:b w:val="0"/>
        <w:sz w:val="20"/>
        <w:szCs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Calibri" w:eastAsia="Times New Roman" w:hAnsi="Calibri" w:cs="Calibri"/>
        <w:strike w:val="0"/>
        <w:dstrike w:val="0"/>
        <w:color w:val="auto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Calibri" w:hAnsi="Calibri" w:cs="Tahoma" w:hint="default"/>
        <w:color w:val="auto"/>
        <w:sz w:val="20"/>
        <w:szCs w:val="20"/>
      </w:rPr>
    </w:lvl>
  </w:abstractNum>
  <w:abstractNum w:abstractNumId="11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Tahoma" w:hint="default"/>
        <w:sz w:val="20"/>
        <w:szCs w:val="20"/>
      </w:rPr>
    </w:lvl>
  </w:abstractNum>
  <w:abstractNum w:abstractNumId="12" w15:restartNumberingAfterBreak="0">
    <w:nsid w:val="00000015"/>
    <w:multiLevelType w:val="singleLevel"/>
    <w:tmpl w:val="F0DE3F38"/>
    <w:name w:val="WW8Num21"/>
    <w:lvl w:ilvl="0">
      <w:start w:val="1"/>
      <w:numFmt w:val="decimal"/>
      <w:lvlText w:val="%1)"/>
      <w:lvlJc w:val="left"/>
      <w:pPr>
        <w:ind w:left="0" w:firstLine="0"/>
      </w:pPr>
      <w:rPr>
        <w:rFonts w:ascii="Calibri" w:hAnsi="Calibri" w:cs="Calibri" w:hint="default"/>
        <w:color w:val="auto"/>
        <w:sz w:val="20"/>
        <w:szCs w:val="20"/>
      </w:rPr>
    </w:lvl>
  </w:abstractNum>
  <w:abstractNum w:abstractNumId="13" w15:restartNumberingAfterBreak="0">
    <w:nsid w:val="00000018"/>
    <w:multiLevelType w:val="singleLevel"/>
    <w:tmpl w:val="DCF096B2"/>
    <w:name w:val="WW8Num2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ascii="Calibri" w:eastAsia="Times New Roman" w:hAnsi="Calibri" w:cs="Calibri" w:hint="default"/>
        <w:sz w:val="20"/>
        <w:szCs w:val="20"/>
      </w:rPr>
    </w:lvl>
  </w:abstractNum>
  <w:abstractNum w:abstractNumId="14" w15:restartNumberingAfterBreak="0">
    <w:nsid w:val="00000019"/>
    <w:multiLevelType w:val="singleLevel"/>
    <w:tmpl w:val="17BE4FCE"/>
    <w:name w:val="WW8Num25"/>
    <w:lvl w:ilvl="0">
      <w:start w:val="1"/>
      <w:numFmt w:val="decimal"/>
      <w:lvlText w:val="%1."/>
      <w:lvlJc w:val="left"/>
      <w:pPr>
        <w:tabs>
          <w:tab w:val="num" w:pos="708"/>
        </w:tabs>
        <w:ind w:left="765" w:hanging="340"/>
      </w:pPr>
      <w:rPr>
        <w:rFonts w:ascii="Calibri" w:eastAsia="Times New Roman" w:hAnsi="Calibri" w:cs="Tahoma" w:hint="default"/>
        <w:color w:val="auto"/>
        <w:sz w:val="20"/>
        <w:szCs w:val="20"/>
      </w:rPr>
    </w:lvl>
  </w:abstractNum>
  <w:abstractNum w:abstractNumId="1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Tahoma" w:hint="default"/>
        <w:sz w:val="20"/>
        <w:szCs w:val="20"/>
      </w:rPr>
    </w:lvl>
  </w:abstractNum>
  <w:abstractNum w:abstractNumId="16" w15:restartNumberingAfterBreak="0">
    <w:nsid w:val="0000001B"/>
    <w:multiLevelType w:val="singleLevel"/>
    <w:tmpl w:val="AAC4A036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Calibri" w:hAnsi="Calibri" w:cs="Tahoma" w:hint="default"/>
        <w:b w:val="0"/>
        <w:bCs/>
        <w:i w:val="0"/>
        <w:iCs/>
        <w:strike w:val="0"/>
        <w:dstrike w:val="0"/>
        <w:color w:val="auto"/>
        <w:sz w:val="20"/>
        <w:szCs w:val="20"/>
        <w:u w:val="none"/>
        <w:effect w:val="none"/>
      </w:rPr>
    </w:lvl>
  </w:abstractNum>
  <w:abstractNum w:abstractNumId="17" w15:restartNumberingAfterBreak="0">
    <w:nsid w:val="0000001C"/>
    <w:multiLevelType w:val="singleLevel"/>
    <w:tmpl w:val="E1EA8028"/>
    <w:name w:val="WW8Num28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cs="Tahoma" w:hint="default"/>
        <w:b w:val="0"/>
        <w:bCs w:val="0"/>
        <w:i w:val="0"/>
        <w:color w:val="auto"/>
        <w:sz w:val="20"/>
        <w:szCs w:val="26"/>
      </w:rPr>
    </w:lvl>
  </w:abstractNum>
  <w:abstractNum w:abstractNumId="18" w15:restartNumberingAfterBreak="0">
    <w:nsid w:val="0000001E"/>
    <w:multiLevelType w:val="singleLevel"/>
    <w:tmpl w:val="5E30E9D0"/>
    <w:name w:val="WW8Num30"/>
    <w:lvl w:ilvl="0">
      <w:start w:val="1"/>
      <w:numFmt w:val="decimal"/>
      <w:lvlText w:val="%1)"/>
      <w:lvlJc w:val="left"/>
      <w:pPr>
        <w:tabs>
          <w:tab w:val="num" w:pos="708"/>
        </w:tabs>
        <w:ind w:left="1125" w:hanging="360"/>
      </w:pPr>
      <w:rPr>
        <w:rFonts w:ascii="Calibri" w:eastAsia="Times New Roman" w:hAnsi="Calibri" w:cs="Calibri" w:hint="default"/>
        <w:sz w:val="20"/>
        <w:szCs w:val="20"/>
      </w:rPr>
    </w:lvl>
  </w:abstractNum>
  <w:abstractNum w:abstractNumId="19" w15:restartNumberingAfterBreak="0">
    <w:nsid w:val="0000001F"/>
    <w:multiLevelType w:val="multilevel"/>
    <w:tmpl w:val="5B5400D4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Calibri" w:eastAsia="Calibri" w:hAnsi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ascii="Calibri" w:hAnsi="Calibri" w:cs="Tahoma"/>
        <w:strike w:val="0"/>
        <w:dstrike w:val="0"/>
        <w:sz w:val="20"/>
        <w:szCs w:val="2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0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348"/>
        </w:tabs>
        <w:ind w:left="360" w:hanging="360"/>
      </w:pPr>
      <w:rPr>
        <w:rFonts w:ascii="Calibri" w:hAnsi="Calibri" w:cs="Tahoma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4DA"/>
    <w:rsid w:val="00142156"/>
    <w:rsid w:val="003173EC"/>
    <w:rsid w:val="00A274DA"/>
    <w:rsid w:val="00DC66CE"/>
    <w:rsid w:val="00F8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2A0D"/>
  <w15:chartTrackingRefBased/>
  <w15:docId w15:val="{4BC8DE68-AE58-4D69-A7A0-A9A3938E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C66CE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2"/>
      <w:sz w:val="32"/>
      <w:szCs w:val="32"/>
      <w:lang w:val="x-none" w:eastAsia="zh-C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C66CE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x-none" w:eastAsia="zh-CN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C66CE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C66CE"/>
    <w:rPr>
      <w:rFonts w:ascii="Cambria" w:eastAsia="Times New Roman" w:hAnsi="Cambria" w:cs="Cambria"/>
      <w:b/>
      <w:bCs/>
      <w:kern w:val="2"/>
      <w:sz w:val="32"/>
      <w:szCs w:val="32"/>
      <w:lang w:val="x-none" w:eastAsia="zh-CN"/>
    </w:rPr>
  </w:style>
  <w:style w:type="character" w:customStyle="1" w:styleId="Nagwek2Znak">
    <w:name w:val="Nagłówek 2 Znak"/>
    <w:basedOn w:val="Domylnaczcionkaakapitu"/>
    <w:link w:val="Nagwek2"/>
    <w:semiHidden/>
    <w:rsid w:val="00DC66CE"/>
    <w:rPr>
      <w:rFonts w:ascii="Cambria" w:eastAsia="Times New Roman" w:hAnsi="Cambria" w:cs="Cambria"/>
      <w:b/>
      <w:bCs/>
      <w:i/>
      <w:iCs/>
      <w:sz w:val="28"/>
      <w:szCs w:val="28"/>
      <w:lang w:val="x-none" w:eastAsia="zh-CN"/>
    </w:rPr>
  </w:style>
  <w:style w:type="character" w:customStyle="1" w:styleId="Nagwek3Znak">
    <w:name w:val="Nagłówek 3 Znak"/>
    <w:basedOn w:val="Domylnaczcionkaakapitu"/>
    <w:link w:val="Nagwek3"/>
    <w:semiHidden/>
    <w:rsid w:val="00DC66CE"/>
    <w:rPr>
      <w:rFonts w:ascii="Times New Roman" w:eastAsia="Times New Roman" w:hAnsi="Times New Roman" w:cs="Times New Roman"/>
      <w:sz w:val="24"/>
      <w:szCs w:val="20"/>
      <w:lang w:val="x-none" w:eastAsia="zh-CN"/>
    </w:rPr>
  </w:style>
  <w:style w:type="numbering" w:customStyle="1" w:styleId="Bezlisty1">
    <w:name w:val="Bez listy1"/>
    <w:next w:val="Bezlisty"/>
    <w:uiPriority w:val="99"/>
    <w:semiHidden/>
    <w:unhideWhenUsed/>
    <w:rsid w:val="00DC66CE"/>
  </w:style>
  <w:style w:type="character" w:styleId="Hipercze">
    <w:name w:val="Hyperlink"/>
    <w:basedOn w:val="Domylnaczcionkaakapitu"/>
    <w:uiPriority w:val="99"/>
    <w:semiHidden/>
    <w:unhideWhenUsed/>
    <w:rsid w:val="00DC66CE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C66CE"/>
    <w:rPr>
      <w:color w:val="800080"/>
      <w:u w:val="single"/>
    </w:rPr>
  </w:style>
  <w:style w:type="paragraph" w:styleId="Nagwek">
    <w:name w:val="header"/>
    <w:basedOn w:val="Normalny"/>
    <w:link w:val="NagwekZnak1"/>
    <w:semiHidden/>
    <w:unhideWhenUsed/>
    <w:rsid w:val="00DC66C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zh-CN"/>
    </w:rPr>
  </w:style>
  <w:style w:type="character" w:customStyle="1" w:styleId="NagwekZnak">
    <w:name w:val="Nagłówek Znak"/>
    <w:basedOn w:val="Domylnaczcionkaakapitu"/>
    <w:semiHidden/>
    <w:rsid w:val="00DC66CE"/>
  </w:style>
  <w:style w:type="paragraph" w:styleId="Stopka">
    <w:name w:val="footer"/>
    <w:basedOn w:val="Normalny"/>
    <w:link w:val="StopkaZnak1"/>
    <w:semiHidden/>
    <w:unhideWhenUsed/>
    <w:rsid w:val="00DC66C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zh-CN"/>
    </w:rPr>
  </w:style>
  <w:style w:type="character" w:customStyle="1" w:styleId="StopkaZnak">
    <w:name w:val="Stopka Znak"/>
    <w:basedOn w:val="Domylnaczcionkaakapitu"/>
    <w:semiHidden/>
    <w:rsid w:val="00DC66CE"/>
  </w:style>
  <w:style w:type="paragraph" w:styleId="Legenda">
    <w:name w:val="caption"/>
    <w:basedOn w:val="Normalny"/>
    <w:semiHidden/>
    <w:unhideWhenUsed/>
    <w:qFormat/>
    <w:rsid w:val="00DC66C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semiHidden/>
    <w:unhideWhenUsed/>
    <w:rsid w:val="00DC66CE"/>
    <w:pPr>
      <w:suppressAutoHyphens/>
      <w:spacing w:after="140" w:line="276" w:lineRule="auto"/>
    </w:pPr>
    <w:rPr>
      <w:rFonts w:ascii="Times New Roman" w:eastAsia="Times New Roman" w:hAnsi="Times New Roman" w:cs="Times New Roman"/>
      <w:sz w:val="26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C66CE"/>
    <w:rPr>
      <w:rFonts w:ascii="Times New Roman" w:eastAsia="Times New Roman" w:hAnsi="Times New Roman" w:cs="Times New Roman"/>
      <w:sz w:val="26"/>
      <w:szCs w:val="24"/>
      <w:lang w:eastAsia="zh-CN"/>
    </w:rPr>
  </w:style>
  <w:style w:type="paragraph" w:styleId="Lista">
    <w:name w:val="List"/>
    <w:basedOn w:val="Tekstpodstawowy"/>
    <w:semiHidden/>
    <w:unhideWhenUsed/>
    <w:rsid w:val="00DC66CE"/>
    <w:rPr>
      <w:rFonts w:cs="Lucida Sans"/>
    </w:rPr>
  </w:style>
  <w:style w:type="paragraph" w:styleId="Tekstpodstawowywcity">
    <w:name w:val="Body Text Indent"/>
    <w:basedOn w:val="Normalny"/>
    <w:link w:val="TekstpodstawowywcityZnak1"/>
    <w:semiHidden/>
    <w:unhideWhenUsed/>
    <w:rsid w:val="00DC66CE"/>
    <w:pPr>
      <w:tabs>
        <w:tab w:val="left" w:pos="851"/>
        <w:tab w:val="left" w:pos="927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val="x-none" w:eastAsia="zh-CN"/>
    </w:rPr>
  </w:style>
  <w:style w:type="character" w:customStyle="1" w:styleId="TekstpodstawowywcityZnak">
    <w:name w:val="Tekst podstawowy wcięty Znak"/>
    <w:basedOn w:val="Domylnaczcionkaakapitu"/>
    <w:semiHidden/>
    <w:rsid w:val="00DC66CE"/>
  </w:style>
  <w:style w:type="paragraph" w:styleId="Tekstdymka">
    <w:name w:val="Balloon Text"/>
    <w:basedOn w:val="Normalny"/>
    <w:link w:val="TekstdymkaZnak1"/>
    <w:semiHidden/>
    <w:unhideWhenUsed/>
    <w:rsid w:val="00DC66CE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x-none" w:eastAsia="zh-CN"/>
    </w:rPr>
  </w:style>
  <w:style w:type="character" w:customStyle="1" w:styleId="TekstdymkaZnak">
    <w:name w:val="Tekst dymka Znak"/>
    <w:basedOn w:val="Domylnaczcionkaakapitu"/>
    <w:semiHidden/>
    <w:rsid w:val="00DC66CE"/>
    <w:rPr>
      <w:rFonts w:ascii="Segoe UI" w:hAnsi="Segoe UI" w:cs="Segoe UI"/>
      <w:sz w:val="18"/>
      <w:szCs w:val="18"/>
    </w:rPr>
  </w:style>
  <w:style w:type="paragraph" w:styleId="Poprawka">
    <w:name w:val="Revision"/>
    <w:semiHidden/>
    <w:rsid w:val="00DC66CE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zh-CN"/>
    </w:rPr>
  </w:style>
  <w:style w:type="paragraph" w:styleId="Akapitzlist">
    <w:name w:val="List Paragraph"/>
    <w:basedOn w:val="Normalny"/>
    <w:qFormat/>
    <w:rsid w:val="00DC66CE"/>
    <w:pPr>
      <w:suppressAutoHyphens/>
      <w:spacing w:after="0" w:line="240" w:lineRule="auto"/>
      <w:ind w:left="720"/>
      <w:contextualSpacing/>
      <w:jc w:val="both"/>
    </w:pPr>
    <w:rPr>
      <w:rFonts w:ascii="Calibri" w:eastAsia="Calibri" w:hAnsi="Calibri" w:cs="Calibri"/>
      <w:lang w:eastAsia="zh-CN"/>
    </w:rPr>
  </w:style>
  <w:style w:type="paragraph" w:customStyle="1" w:styleId="Nagwek20">
    <w:name w:val="Nagłówek2"/>
    <w:basedOn w:val="Normalny"/>
    <w:next w:val="Tekstpodstawowy"/>
    <w:rsid w:val="00DC66CE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zh-CN"/>
    </w:rPr>
  </w:style>
  <w:style w:type="paragraph" w:customStyle="1" w:styleId="Indeks">
    <w:name w:val="Indeks"/>
    <w:basedOn w:val="Normalny"/>
    <w:rsid w:val="00DC66CE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6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DC66CE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zh-CN"/>
    </w:rPr>
  </w:style>
  <w:style w:type="paragraph" w:customStyle="1" w:styleId="Legenda1">
    <w:name w:val="Legenda1"/>
    <w:basedOn w:val="Normalny"/>
    <w:rsid w:val="00DC66C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Tekstpodstawowy21">
    <w:name w:val="Tekst podstawowy 21"/>
    <w:basedOn w:val="Normalny"/>
    <w:rsid w:val="00DC66CE"/>
    <w:pPr>
      <w:suppressAutoHyphens/>
      <w:overflowPunct w:val="0"/>
      <w:autoSpaceDE w:val="0"/>
      <w:spacing w:before="40" w:after="40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zh-CN"/>
    </w:rPr>
  </w:style>
  <w:style w:type="paragraph" w:customStyle="1" w:styleId="western">
    <w:name w:val="western"/>
    <w:basedOn w:val="Normalny"/>
    <w:rsid w:val="00DC66CE"/>
    <w:pPr>
      <w:suppressAutoHyphens/>
      <w:spacing w:before="280" w:after="119" w:line="240" w:lineRule="auto"/>
      <w:ind w:left="227" w:hanging="227"/>
      <w:jc w:val="both"/>
    </w:pPr>
    <w:rPr>
      <w:rFonts w:ascii="Thorndale" w:eastAsia="Times New Roman" w:hAnsi="Thorndale" w:cs="Thorndale"/>
      <w:sz w:val="24"/>
      <w:szCs w:val="24"/>
      <w:lang w:eastAsia="zh-CN"/>
    </w:rPr>
  </w:style>
  <w:style w:type="paragraph" w:customStyle="1" w:styleId="xl74">
    <w:name w:val="xl74"/>
    <w:basedOn w:val="Normalny"/>
    <w:rsid w:val="00DC66CE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DC66C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DC66CE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DC66CE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DC66C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DC66CE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DC66C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DC66C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82">
    <w:name w:val="xl82"/>
    <w:basedOn w:val="Normalny"/>
    <w:rsid w:val="00DC66C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83">
    <w:name w:val="xl83"/>
    <w:basedOn w:val="Normalny"/>
    <w:rsid w:val="00DC66C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84">
    <w:name w:val="xl84"/>
    <w:basedOn w:val="Normalny"/>
    <w:rsid w:val="00DC66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DC66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86">
    <w:name w:val="xl86"/>
    <w:basedOn w:val="Normalny"/>
    <w:rsid w:val="00DC66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87">
    <w:name w:val="xl87"/>
    <w:basedOn w:val="Normalny"/>
    <w:rsid w:val="00DC66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88">
    <w:name w:val="xl88"/>
    <w:basedOn w:val="Normalny"/>
    <w:rsid w:val="00DC66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89">
    <w:name w:val="xl89"/>
    <w:basedOn w:val="Normalny"/>
    <w:rsid w:val="00DC66C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90">
    <w:name w:val="xl90"/>
    <w:basedOn w:val="Normalny"/>
    <w:rsid w:val="00DC66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91">
    <w:name w:val="xl91"/>
    <w:basedOn w:val="Normalny"/>
    <w:rsid w:val="00DC66C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92">
    <w:name w:val="xl92"/>
    <w:basedOn w:val="Normalny"/>
    <w:rsid w:val="00DC66CE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93">
    <w:name w:val="xl93"/>
    <w:basedOn w:val="Normalny"/>
    <w:rsid w:val="00DC66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94">
    <w:name w:val="xl94"/>
    <w:basedOn w:val="Normalny"/>
    <w:rsid w:val="00DC66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95">
    <w:name w:val="xl95"/>
    <w:basedOn w:val="Normalny"/>
    <w:rsid w:val="00DC66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96">
    <w:name w:val="xl96"/>
    <w:basedOn w:val="Normalny"/>
    <w:rsid w:val="00DC66C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97">
    <w:name w:val="xl97"/>
    <w:basedOn w:val="Normalny"/>
    <w:rsid w:val="00DC66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98">
    <w:name w:val="xl98"/>
    <w:basedOn w:val="Normalny"/>
    <w:rsid w:val="00DC66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99">
    <w:name w:val="xl99"/>
    <w:basedOn w:val="Normalny"/>
    <w:rsid w:val="00DC66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100">
    <w:name w:val="xl100"/>
    <w:basedOn w:val="Normalny"/>
    <w:rsid w:val="00DC66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101">
    <w:name w:val="xl101"/>
    <w:basedOn w:val="Normalny"/>
    <w:rsid w:val="00DC66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102">
    <w:name w:val="xl102"/>
    <w:basedOn w:val="Normalny"/>
    <w:rsid w:val="00DC66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103">
    <w:name w:val="xl103"/>
    <w:basedOn w:val="Normalny"/>
    <w:rsid w:val="00DC66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  <w:lang w:eastAsia="pl-PL"/>
    </w:rPr>
  </w:style>
  <w:style w:type="paragraph" w:customStyle="1" w:styleId="xl104">
    <w:name w:val="xl104"/>
    <w:basedOn w:val="Normalny"/>
    <w:rsid w:val="00DC66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  <w:lang w:eastAsia="pl-PL"/>
    </w:rPr>
  </w:style>
  <w:style w:type="character" w:customStyle="1" w:styleId="WW8Num1z0">
    <w:name w:val="WW8Num1z0"/>
    <w:rsid w:val="00DC66CE"/>
  </w:style>
  <w:style w:type="character" w:customStyle="1" w:styleId="WW8Num1z1">
    <w:name w:val="WW8Num1z1"/>
    <w:rsid w:val="00DC66CE"/>
  </w:style>
  <w:style w:type="character" w:customStyle="1" w:styleId="WW8Num1z2">
    <w:name w:val="WW8Num1z2"/>
    <w:rsid w:val="00DC66CE"/>
  </w:style>
  <w:style w:type="character" w:customStyle="1" w:styleId="WW8Num1z3">
    <w:name w:val="WW8Num1z3"/>
    <w:rsid w:val="00DC66CE"/>
  </w:style>
  <w:style w:type="character" w:customStyle="1" w:styleId="WW8Num1z4">
    <w:name w:val="WW8Num1z4"/>
    <w:rsid w:val="00DC66CE"/>
  </w:style>
  <w:style w:type="character" w:customStyle="1" w:styleId="WW8Num1z5">
    <w:name w:val="WW8Num1z5"/>
    <w:rsid w:val="00DC66CE"/>
  </w:style>
  <w:style w:type="character" w:customStyle="1" w:styleId="WW8Num1z6">
    <w:name w:val="WW8Num1z6"/>
    <w:rsid w:val="00DC66CE"/>
  </w:style>
  <w:style w:type="character" w:customStyle="1" w:styleId="WW8Num1z7">
    <w:name w:val="WW8Num1z7"/>
    <w:rsid w:val="00DC66CE"/>
  </w:style>
  <w:style w:type="character" w:customStyle="1" w:styleId="WW8Num1z8">
    <w:name w:val="WW8Num1z8"/>
    <w:rsid w:val="00DC66CE"/>
  </w:style>
  <w:style w:type="character" w:customStyle="1" w:styleId="WW8Num2z0">
    <w:name w:val="WW8Num2z0"/>
    <w:rsid w:val="00DC66CE"/>
    <w:rPr>
      <w:rFonts w:ascii="Calibri" w:hAnsi="Calibri" w:cs="Tahoma" w:hint="default"/>
      <w:b w:val="0"/>
      <w:bCs w:val="0"/>
      <w:sz w:val="20"/>
      <w:szCs w:val="20"/>
    </w:rPr>
  </w:style>
  <w:style w:type="character" w:customStyle="1" w:styleId="WW8Num3z0">
    <w:name w:val="WW8Num3z0"/>
    <w:rsid w:val="00DC66CE"/>
    <w:rPr>
      <w:rFonts w:ascii="Calibri" w:hAnsi="Calibri" w:cs="Tahoma" w:hint="default"/>
      <w:sz w:val="20"/>
      <w:szCs w:val="20"/>
    </w:rPr>
  </w:style>
  <w:style w:type="character" w:customStyle="1" w:styleId="WW8Num4z0">
    <w:name w:val="WW8Num4z0"/>
    <w:rsid w:val="00DC66CE"/>
    <w:rPr>
      <w:rFonts w:ascii="Calibri" w:hAnsi="Calibri" w:cs="Tahoma" w:hint="default"/>
      <w:bCs/>
      <w:sz w:val="20"/>
      <w:szCs w:val="20"/>
    </w:rPr>
  </w:style>
  <w:style w:type="character" w:customStyle="1" w:styleId="WW8Num5z0">
    <w:name w:val="WW8Num5z0"/>
    <w:rsid w:val="00DC66CE"/>
    <w:rPr>
      <w:rFonts w:ascii="Calibri" w:hAnsi="Calibri" w:cs="Tahoma" w:hint="default"/>
      <w:b w:val="0"/>
      <w:bCs w:val="0"/>
      <w:sz w:val="20"/>
      <w:szCs w:val="20"/>
    </w:rPr>
  </w:style>
  <w:style w:type="character" w:customStyle="1" w:styleId="WW8Num6z0">
    <w:name w:val="WW8Num6z0"/>
    <w:rsid w:val="00DC66CE"/>
    <w:rPr>
      <w:rFonts w:ascii="Calibri" w:hAnsi="Calibri" w:cs="Tahoma" w:hint="default"/>
      <w:b w:val="0"/>
      <w:bCs w:val="0"/>
      <w:i w:val="0"/>
      <w:iCs w:val="0"/>
      <w:color w:val="auto"/>
      <w:sz w:val="20"/>
      <w:szCs w:val="20"/>
    </w:rPr>
  </w:style>
  <w:style w:type="character" w:customStyle="1" w:styleId="WW8Num7z0">
    <w:name w:val="WW8Num7z0"/>
    <w:rsid w:val="00DC66CE"/>
    <w:rPr>
      <w:rFonts w:ascii="Calibri" w:hAnsi="Calibri" w:cs="Tahoma" w:hint="default"/>
      <w:b w:val="0"/>
      <w:bCs w:val="0"/>
      <w:sz w:val="20"/>
      <w:szCs w:val="20"/>
    </w:rPr>
  </w:style>
  <w:style w:type="character" w:customStyle="1" w:styleId="WW8Num8z0">
    <w:name w:val="WW8Num8z0"/>
    <w:rsid w:val="00DC66CE"/>
    <w:rPr>
      <w:rFonts w:ascii="Calibri" w:hAnsi="Calibri" w:cs="Tahoma" w:hint="default"/>
      <w:sz w:val="20"/>
      <w:szCs w:val="20"/>
    </w:rPr>
  </w:style>
  <w:style w:type="character" w:customStyle="1" w:styleId="WW8Num9z0">
    <w:name w:val="WW8Num9z0"/>
    <w:rsid w:val="00DC66CE"/>
    <w:rPr>
      <w:rFonts w:ascii="Calibri" w:hAnsi="Calibri" w:cs="Tahoma" w:hint="default"/>
      <w:bCs/>
      <w:sz w:val="20"/>
      <w:szCs w:val="20"/>
    </w:rPr>
  </w:style>
  <w:style w:type="character" w:customStyle="1" w:styleId="WW8Num10z0">
    <w:name w:val="WW8Num10z0"/>
    <w:rsid w:val="00DC66CE"/>
    <w:rPr>
      <w:rFonts w:ascii="Calibri" w:hAnsi="Calibri" w:cs="Tahoma" w:hint="default"/>
      <w:sz w:val="20"/>
      <w:szCs w:val="20"/>
    </w:rPr>
  </w:style>
  <w:style w:type="character" w:customStyle="1" w:styleId="WW8Num11z0">
    <w:name w:val="WW8Num11z0"/>
    <w:rsid w:val="00DC66CE"/>
    <w:rPr>
      <w:rFonts w:ascii="Calibri" w:hAnsi="Calibri" w:cs="Tahoma" w:hint="default"/>
      <w:b/>
      <w:bCs w:val="0"/>
      <w:color w:val="auto"/>
      <w:sz w:val="20"/>
      <w:szCs w:val="20"/>
    </w:rPr>
  </w:style>
  <w:style w:type="character" w:customStyle="1" w:styleId="WW8Num12z0">
    <w:name w:val="WW8Num12z0"/>
    <w:rsid w:val="00DC66CE"/>
    <w:rPr>
      <w:rFonts w:ascii="Calibri" w:eastAsia="Times New Roman" w:hAnsi="Calibri" w:cs="Times New Roman" w:hint="default"/>
      <w:color w:val="auto"/>
      <w:sz w:val="20"/>
      <w:szCs w:val="20"/>
      <w:lang w:eastAsia="en-US"/>
    </w:rPr>
  </w:style>
  <w:style w:type="character" w:customStyle="1" w:styleId="WW8Num13z0">
    <w:name w:val="WW8Num13z0"/>
    <w:rsid w:val="00DC66CE"/>
    <w:rPr>
      <w:rFonts w:ascii="Calibri" w:hAnsi="Calibri" w:cs="Tahoma" w:hint="default"/>
      <w:sz w:val="20"/>
      <w:szCs w:val="20"/>
    </w:rPr>
  </w:style>
  <w:style w:type="character" w:customStyle="1" w:styleId="WW8Num14z0">
    <w:name w:val="WW8Num14z0"/>
    <w:rsid w:val="00DC66CE"/>
    <w:rPr>
      <w:rFonts w:ascii="Calibri" w:hAnsi="Calibri" w:cs="Tahoma" w:hint="default"/>
      <w:bCs/>
      <w:color w:val="auto"/>
      <w:sz w:val="20"/>
      <w:szCs w:val="20"/>
    </w:rPr>
  </w:style>
  <w:style w:type="character" w:customStyle="1" w:styleId="WW8Num14z1">
    <w:name w:val="WW8Num14z1"/>
    <w:rsid w:val="00DC66CE"/>
  </w:style>
  <w:style w:type="character" w:customStyle="1" w:styleId="WW8Num15z0">
    <w:name w:val="WW8Num15z0"/>
    <w:rsid w:val="00DC66CE"/>
    <w:rPr>
      <w:rFonts w:ascii="Calibri" w:eastAsia="Times New Roman" w:hAnsi="Calibri" w:cs="Tahoma" w:hint="default"/>
      <w:b w:val="0"/>
      <w:bCs w:val="0"/>
      <w:sz w:val="20"/>
      <w:szCs w:val="20"/>
      <w:lang w:val="pl-PL"/>
    </w:rPr>
  </w:style>
  <w:style w:type="character" w:customStyle="1" w:styleId="WW8Num16z0">
    <w:name w:val="WW8Num16z0"/>
    <w:rsid w:val="00DC66CE"/>
    <w:rPr>
      <w:rFonts w:ascii="Calibri" w:hAnsi="Calibri" w:cs="Tahoma" w:hint="default"/>
      <w:b w:val="0"/>
      <w:bCs w:val="0"/>
      <w:i w:val="0"/>
      <w:iCs w:val="0"/>
      <w:color w:val="auto"/>
      <w:sz w:val="20"/>
      <w:szCs w:val="20"/>
    </w:rPr>
  </w:style>
  <w:style w:type="character" w:customStyle="1" w:styleId="WW8Num17z0">
    <w:name w:val="WW8Num17z0"/>
    <w:rsid w:val="00DC66CE"/>
    <w:rPr>
      <w:rFonts w:ascii="Calibri" w:hAnsi="Calibri" w:cs="Tahoma" w:hint="default"/>
      <w:b w:val="0"/>
      <w:bCs w:val="0"/>
      <w:sz w:val="20"/>
      <w:szCs w:val="20"/>
    </w:rPr>
  </w:style>
  <w:style w:type="character" w:customStyle="1" w:styleId="WW8Num18z0">
    <w:name w:val="WW8Num18z0"/>
    <w:rsid w:val="00DC66CE"/>
    <w:rPr>
      <w:rFonts w:ascii="Calibri" w:hAnsi="Calibri" w:cs="Tahoma" w:hint="default"/>
      <w:color w:val="auto"/>
      <w:sz w:val="20"/>
      <w:szCs w:val="20"/>
    </w:rPr>
  </w:style>
  <w:style w:type="character" w:customStyle="1" w:styleId="WW8Num19z0">
    <w:name w:val="WW8Num19z0"/>
    <w:rsid w:val="00DC66CE"/>
    <w:rPr>
      <w:rFonts w:ascii="Calibri" w:hAnsi="Calibri" w:cs="Tahoma" w:hint="default"/>
      <w:sz w:val="20"/>
      <w:szCs w:val="20"/>
    </w:rPr>
  </w:style>
  <w:style w:type="character" w:customStyle="1" w:styleId="WW8Num20z0">
    <w:name w:val="WW8Num20z0"/>
    <w:rsid w:val="00DC66CE"/>
    <w:rPr>
      <w:rFonts w:ascii="Calibri" w:hAnsi="Calibri" w:cs="Tahoma" w:hint="default"/>
      <w:i/>
      <w:iCs w:val="0"/>
      <w:sz w:val="20"/>
      <w:szCs w:val="20"/>
    </w:rPr>
  </w:style>
  <w:style w:type="character" w:customStyle="1" w:styleId="WW8Num21z0">
    <w:name w:val="WW8Num21z0"/>
    <w:rsid w:val="00DC66CE"/>
    <w:rPr>
      <w:rFonts w:ascii="Calibri" w:hAnsi="Calibri" w:cs="Tahoma" w:hint="default"/>
      <w:sz w:val="20"/>
      <w:szCs w:val="20"/>
    </w:rPr>
  </w:style>
  <w:style w:type="character" w:customStyle="1" w:styleId="WW8Num22z0">
    <w:name w:val="WW8Num22z0"/>
    <w:rsid w:val="00DC66CE"/>
    <w:rPr>
      <w:rFonts w:ascii="Calibri" w:hAnsi="Calibri" w:cs="Tahoma" w:hint="default"/>
      <w:bCs/>
      <w:i/>
      <w:iCs/>
      <w:sz w:val="20"/>
      <w:szCs w:val="20"/>
    </w:rPr>
  </w:style>
  <w:style w:type="character" w:customStyle="1" w:styleId="WW8Num23z0">
    <w:name w:val="WW8Num23z0"/>
    <w:rsid w:val="00DC66CE"/>
    <w:rPr>
      <w:rFonts w:ascii="Calibri" w:hAnsi="Calibri" w:cs="Tahoma" w:hint="default"/>
      <w:sz w:val="20"/>
      <w:szCs w:val="20"/>
    </w:rPr>
  </w:style>
  <w:style w:type="character" w:customStyle="1" w:styleId="WW8Num24z0">
    <w:name w:val="WW8Num24z0"/>
    <w:rsid w:val="00DC66CE"/>
    <w:rPr>
      <w:rFonts w:ascii="Calibri" w:eastAsia="Times New Roman" w:hAnsi="Calibri" w:cs="Times New Roman" w:hint="default"/>
      <w:sz w:val="20"/>
      <w:szCs w:val="20"/>
    </w:rPr>
  </w:style>
  <w:style w:type="character" w:customStyle="1" w:styleId="WW8Num25z0">
    <w:name w:val="WW8Num25z0"/>
    <w:rsid w:val="00DC66CE"/>
    <w:rPr>
      <w:rFonts w:ascii="Calibri" w:eastAsia="Times New Roman" w:hAnsi="Calibri" w:cs="Tahoma" w:hint="default"/>
      <w:color w:val="auto"/>
      <w:sz w:val="20"/>
      <w:szCs w:val="20"/>
    </w:rPr>
  </w:style>
  <w:style w:type="character" w:customStyle="1" w:styleId="WW8Num26z0">
    <w:name w:val="WW8Num26z0"/>
    <w:rsid w:val="00DC66CE"/>
    <w:rPr>
      <w:rFonts w:ascii="Calibri" w:hAnsi="Calibri" w:cs="Tahoma" w:hint="default"/>
      <w:sz w:val="20"/>
      <w:szCs w:val="20"/>
    </w:rPr>
  </w:style>
  <w:style w:type="character" w:customStyle="1" w:styleId="WW8Num27z0">
    <w:name w:val="WW8Num27z0"/>
    <w:rsid w:val="00DC66CE"/>
    <w:rPr>
      <w:rFonts w:ascii="Calibri" w:hAnsi="Calibri" w:cs="Tahoma" w:hint="default"/>
      <w:b w:val="0"/>
      <w:bCs/>
      <w:i w:val="0"/>
      <w:iCs/>
      <w:color w:val="auto"/>
      <w:sz w:val="20"/>
      <w:szCs w:val="20"/>
    </w:rPr>
  </w:style>
  <w:style w:type="character" w:customStyle="1" w:styleId="WW8Num28z0">
    <w:name w:val="WW8Num28z0"/>
    <w:rsid w:val="00DC66CE"/>
    <w:rPr>
      <w:rFonts w:ascii="Calibri" w:hAnsi="Calibri" w:cs="Tahoma" w:hint="default"/>
      <w:b w:val="0"/>
      <w:bCs w:val="0"/>
      <w:i w:val="0"/>
      <w:iCs w:val="0"/>
      <w:color w:val="auto"/>
      <w:sz w:val="20"/>
      <w:szCs w:val="26"/>
    </w:rPr>
  </w:style>
  <w:style w:type="character" w:customStyle="1" w:styleId="WW8Num29z0">
    <w:name w:val="WW8Num29z0"/>
    <w:rsid w:val="00DC66CE"/>
    <w:rPr>
      <w:rFonts w:ascii="Calibri" w:eastAsia="Times New Roman" w:hAnsi="Calibri" w:cs="Tahoma" w:hint="default"/>
      <w:sz w:val="20"/>
      <w:szCs w:val="20"/>
    </w:rPr>
  </w:style>
  <w:style w:type="character" w:customStyle="1" w:styleId="WW8Num30z0">
    <w:name w:val="WW8Num30z0"/>
    <w:rsid w:val="00DC66CE"/>
    <w:rPr>
      <w:rFonts w:ascii="Calibri" w:eastAsia="Times New Roman" w:hAnsi="Calibri" w:cs="Tahoma" w:hint="default"/>
      <w:sz w:val="20"/>
      <w:szCs w:val="20"/>
    </w:rPr>
  </w:style>
  <w:style w:type="character" w:customStyle="1" w:styleId="WW8Num31z0">
    <w:name w:val="WW8Num31z0"/>
    <w:rsid w:val="00DC66CE"/>
    <w:rPr>
      <w:rFonts w:ascii="Calibri" w:eastAsia="Calibri" w:hAnsi="Calibri" w:cs="Times New Roman" w:hint="default"/>
    </w:rPr>
  </w:style>
  <w:style w:type="character" w:customStyle="1" w:styleId="WW8Num31z1">
    <w:name w:val="WW8Num31z1"/>
    <w:rsid w:val="00DC66CE"/>
  </w:style>
  <w:style w:type="character" w:customStyle="1" w:styleId="WW8Num31z2">
    <w:name w:val="WW8Num31z2"/>
    <w:rsid w:val="00DC66CE"/>
  </w:style>
  <w:style w:type="character" w:customStyle="1" w:styleId="WW8Num31z3">
    <w:name w:val="WW8Num31z3"/>
    <w:rsid w:val="00DC66CE"/>
    <w:rPr>
      <w:rFonts w:ascii="Calibri" w:hAnsi="Calibri" w:cs="Tahoma" w:hint="default"/>
      <w:sz w:val="20"/>
      <w:szCs w:val="20"/>
    </w:rPr>
  </w:style>
  <w:style w:type="character" w:customStyle="1" w:styleId="WW8Num31z4">
    <w:name w:val="WW8Num31z4"/>
    <w:rsid w:val="00DC66CE"/>
  </w:style>
  <w:style w:type="character" w:customStyle="1" w:styleId="WW8Num31z5">
    <w:name w:val="WW8Num31z5"/>
    <w:rsid w:val="00DC66CE"/>
  </w:style>
  <w:style w:type="character" w:customStyle="1" w:styleId="WW8Num31z6">
    <w:name w:val="WW8Num31z6"/>
    <w:rsid w:val="00DC66CE"/>
  </w:style>
  <w:style w:type="character" w:customStyle="1" w:styleId="WW8Num31z7">
    <w:name w:val="WW8Num31z7"/>
    <w:rsid w:val="00DC66CE"/>
  </w:style>
  <w:style w:type="character" w:customStyle="1" w:styleId="WW8Num31z8">
    <w:name w:val="WW8Num31z8"/>
    <w:rsid w:val="00DC66CE"/>
  </w:style>
  <w:style w:type="character" w:customStyle="1" w:styleId="WW8Num32z0">
    <w:name w:val="WW8Num32z0"/>
    <w:rsid w:val="00DC66CE"/>
    <w:rPr>
      <w:rFonts w:ascii="Calibri" w:hAnsi="Calibri" w:cs="Tahoma" w:hint="default"/>
      <w:i w:val="0"/>
      <w:iCs w:val="0"/>
      <w:sz w:val="20"/>
      <w:szCs w:val="20"/>
    </w:rPr>
  </w:style>
  <w:style w:type="character" w:customStyle="1" w:styleId="WW8Num32z1">
    <w:name w:val="WW8Num32z1"/>
    <w:rsid w:val="00DC66CE"/>
  </w:style>
  <w:style w:type="character" w:customStyle="1" w:styleId="WW8Num32z2">
    <w:name w:val="WW8Num32z2"/>
    <w:rsid w:val="00DC66CE"/>
  </w:style>
  <w:style w:type="character" w:customStyle="1" w:styleId="WW8Num32z3">
    <w:name w:val="WW8Num32z3"/>
    <w:rsid w:val="00DC66CE"/>
  </w:style>
  <w:style w:type="character" w:customStyle="1" w:styleId="WW8Num32z4">
    <w:name w:val="WW8Num32z4"/>
    <w:rsid w:val="00DC66CE"/>
  </w:style>
  <w:style w:type="character" w:customStyle="1" w:styleId="WW8Num32z5">
    <w:name w:val="WW8Num32z5"/>
    <w:rsid w:val="00DC66CE"/>
  </w:style>
  <w:style w:type="character" w:customStyle="1" w:styleId="WW8Num32z6">
    <w:name w:val="WW8Num32z6"/>
    <w:rsid w:val="00DC66CE"/>
  </w:style>
  <w:style w:type="character" w:customStyle="1" w:styleId="WW8Num32z7">
    <w:name w:val="WW8Num32z7"/>
    <w:rsid w:val="00DC66CE"/>
  </w:style>
  <w:style w:type="character" w:customStyle="1" w:styleId="WW8Num32z8">
    <w:name w:val="WW8Num32z8"/>
    <w:rsid w:val="00DC66CE"/>
  </w:style>
  <w:style w:type="character" w:customStyle="1" w:styleId="WW8Num33z0">
    <w:name w:val="WW8Num33z0"/>
    <w:rsid w:val="00DC66CE"/>
    <w:rPr>
      <w:rFonts w:ascii="Calibri" w:eastAsia="Calibri" w:hAnsi="Calibri" w:cs="Calibri" w:hint="default"/>
      <w:sz w:val="20"/>
      <w:szCs w:val="20"/>
      <w:lang w:eastAsia="en-US"/>
    </w:rPr>
  </w:style>
  <w:style w:type="character" w:customStyle="1" w:styleId="WW8Num34z0">
    <w:name w:val="WW8Num34z0"/>
    <w:rsid w:val="00DC66CE"/>
    <w:rPr>
      <w:rFonts w:ascii="Calibri" w:eastAsia="Calibri" w:hAnsi="Calibri" w:cs="Calibri" w:hint="default"/>
      <w:sz w:val="20"/>
      <w:szCs w:val="20"/>
      <w:lang w:eastAsia="en-US"/>
    </w:rPr>
  </w:style>
  <w:style w:type="character" w:customStyle="1" w:styleId="WW8Num35z0">
    <w:name w:val="WW8Num35z0"/>
    <w:rsid w:val="00DC66CE"/>
    <w:rPr>
      <w:rFonts w:ascii="Calibri" w:hAnsi="Calibri" w:cs="Calibri" w:hint="default"/>
      <w:b/>
      <w:bCs/>
      <w:sz w:val="20"/>
      <w:szCs w:val="20"/>
      <w:lang w:eastAsia="pl-PL"/>
    </w:rPr>
  </w:style>
  <w:style w:type="character" w:customStyle="1" w:styleId="WW8Num36z0">
    <w:name w:val="WW8Num36z0"/>
    <w:rsid w:val="00DC66CE"/>
    <w:rPr>
      <w:rFonts w:ascii="Calibri" w:eastAsia="Calibri" w:hAnsi="Calibri" w:cs="Calibri" w:hint="default"/>
      <w:sz w:val="20"/>
      <w:szCs w:val="20"/>
      <w:lang w:eastAsia="en-US"/>
    </w:rPr>
  </w:style>
  <w:style w:type="character" w:customStyle="1" w:styleId="WW8Num33z1">
    <w:name w:val="WW8Num33z1"/>
    <w:rsid w:val="00DC66CE"/>
  </w:style>
  <w:style w:type="character" w:customStyle="1" w:styleId="WW8Num33z2">
    <w:name w:val="WW8Num33z2"/>
    <w:rsid w:val="00DC66CE"/>
  </w:style>
  <w:style w:type="character" w:customStyle="1" w:styleId="WW8Num33z3">
    <w:name w:val="WW8Num33z3"/>
    <w:rsid w:val="00DC66CE"/>
    <w:rPr>
      <w:rFonts w:ascii="Calibri" w:hAnsi="Calibri" w:cs="Tahoma" w:hint="default"/>
      <w:sz w:val="20"/>
      <w:szCs w:val="20"/>
    </w:rPr>
  </w:style>
  <w:style w:type="character" w:customStyle="1" w:styleId="WW8Num33z4">
    <w:name w:val="WW8Num33z4"/>
    <w:rsid w:val="00DC66CE"/>
  </w:style>
  <w:style w:type="character" w:customStyle="1" w:styleId="WW8Num33z5">
    <w:name w:val="WW8Num33z5"/>
    <w:rsid w:val="00DC66CE"/>
  </w:style>
  <w:style w:type="character" w:customStyle="1" w:styleId="WW8Num33z6">
    <w:name w:val="WW8Num33z6"/>
    <w:rsid w:val="00DC66CE"/>
  </w:style>
  <w:style w:type="character" w:customStyle="1" w:styleId="WW8Num33z7">
    <w:name w:val="WW8Num33z7"/>
    <w:rsid w:val="00DC66CE"/>
  </w:style>
  <w:style w:type="character" w:customStyle="1" w:styleId="WW8Num33z8">
    <w:name w:val="WW8Num33z8"/>
    <w:rsid w:val="00DC66CE"/>
  </w:style>
  <w:style w:type="character" w:customStyle="1" w:styleId="WW8Num34z1">
    <w:name w:val="WW8Num34z1"/>
    <w:rsid w:val="00DC66CE"/>
  </w:style>
  <w:style w:type="character" w:customStyle="1" w:styleId="WW8Num34z2">
    <w:name w:val="WW8Num34z2"/>
    <w:rsid w:val="00DC66CE"/>
  </w:style>
  <w:style w:type="character" w:customStyle="1" w:styleId="WW8Num34z3">
    <w:name w:val="WW8Num34z3"/>
    <w:rsid w:val="00DC66CE"/>
  </w:style>
  <w:style w:type="character" w:customStyle="1" w:styleId="WW8Num34z4">
    <w:name w:val="WW8Num34z4"/>
    <w:rsid w:val="00DC66CE"/>
  </w:style>
  <w:style w:type="character" w:customStyle="1" w:styleId="WW8Num34z5">
    <w:name w:val="WW8Num34z5"/>
    <w:rsid w:val="00DC66CE"/>
  </w:style>
  <w:style w:type="character" w:customStyle="1" w:styleId="WW8Num34z6">
    <w:name w:val="WW8Num34z6"/>
    <w:rsid w:val="00DC66CE"/>
  </w:style>
  <w:style w:type="character" w:customStyle="1" w:styleId="WW8Num34z7">
    <w:name w:val="WW8Num34z7"/>
    <w:rsid w:val="00DC66CE"/>
  </w:style>
  <w:style w:type="character" w:customStyle="1" w:styleId="WW8Num34z8">
    <w:name w:val="WW8Num34z8"/>
    <w:rsid w:val="00DC66CE"/>
  </w:style>
  <w:style w:type="character" w:customStyle="1" w:styleId="WW8Num35z1">
    <w:name w:val="WW8Num35z1"/>
    <w:rsid w:val="00DC66CE"/>
  </w:style>
  <w:style w:type="character" w:customStyle="1" w:styleId="WW8Num35z2">
    <w:name w:val="WW8Num35z2"/>
    <w:rsid w:val="00DC66CE"/>
  </w:style>
  <w:style w:type="character" w:customStyle="1" w:styleId="WW8Num35z3">
    <w:name w:val="WW8Num35z3"/>
    <w:rsid w:val="00DC66CE"/>
  </w:style>
  <w:style w:type="character" w:customStyle="1" w:styleId="WW8Num35z4">
    <w:name w:val="WW8Num35z4"/>
    <w:rsid w:val="00DC66CE"/>
  </w:style>
  <w:style w:type="character" w:customStyle="1" w:styleId="WW8Num35z5">
    <w:name w:val="WW8Num35z5"/>
    <w:rsid w:val="00DC66CE"/>
  </w:style>
  <w:style w:type="character" w:customStyle="1" w:styleId="WW8Num35z6">
    <w:name w:val="WW8Num35z6"/>
    <w:rsid w:val="00DC66CE"/>
  </w:style>
  <w:style w:type="character" w:customStyle="1" w:styleId="WW8Num35z7">
    <w:name w:val="WW8Num35z7"/>
    <w:rsid w:val="00DC66CE"/>
  </w:style>
  <w:style w:type="character" w:customStyle="1" w:styleId="WW8Num35z8">
    <w:name w:val="WW8Num35z8"/>
    <w:rsid w:val="00DC66CE"/>
  </w:style>
  <w:style w:type="character" w:customStyle="1" w:styleId="WW8Num36z1">
    <w:name w:val="WW8Num36z1"/>
    <w:rsid w:val="00DC66CE"/>
  </w:style>
  <w:style w:type="character" w:customStyle="1" w:styleId="WW8Num36z2">
    <w:name w:val="WW8Num36z2"/>
    <w:rsid w:val="00DC66CE"/>
  </w:style>
  <w:style w:type="character" w:customStyle="1" w:styleId="WW8Num36z3">
    <w:name w:val="WW8Num36z3"/>
    <w:rsid w:val="00DC66CE"/>
  </w:style>
  <w:style w:type="character" w:customStyle="1" w:styleId="WW8Num36z4">
    <w:name w:val="WW8Num36z4"/>
    <w:rsid w:val="00DC66CE"/>
  </w:style>
  <w:style w:type="character" w:customStyle="1" w:styleId="WW8Num36z5">
    <w:name w:val="WW8Num36z5"/>
    <w:rsid w:val="00DC66CE"/>
  </w:style>
  <w:style w:type="character" w:customStyle="1" w:styleId="WW8Num36z6">
    <w:name w:val="WW8Num36z6"/>
    <w:rsid w:val="00DC66CE"/>
  </w:style>
  <w:style w:type="character" w:customStyle="1" w:styleId="WW8Num36z7">
    <w:name w:val="WW8Num36z7"/>
    <w:rsid w:val="00DC66CE"/>
  </w:style>
  <w:style w:type="character" w:customStyle="1" w:styleId="WW8Num36z8">
    <w:name w:val="WW8Num36z8"/>
    <w:rsid w:val="00DC66CE"/>
  </w:style>
  <w:style w:type="character" w:customStyle="1" w:styleId="WW8Num37z0">
    <w:name w:val="WW8Num37z0"/>
    <w:rsid w:val="00DC66CE"/>
  </w:style>
  <w:style w:type="character" w:customStyle="1" w:styleId="WW8Num37z1">
    <w:name w:val="WW8Num37z1"/>
    <w:rsid w:val="00DC66CE"/>
  </w:style>
  <w:style w:type="character" w:customStyle="1" w:styleId="WW8Num37z2">
    <w:name w:val="WW8Num37z2"/>
    <w:rsid w:val="00DC66CE"/>
  </w:style>
  <w:style w:type="character" w:customStyle="1" w:styleId="WW8Num37z3">
    <w:name w:val="WW8Num37z3"/>
    <w:rsid w:val="00DC66CE"/>
  </w:style>
  <w:style w:type="character" w:customStyle="1" w:styleId="WW8Num37z4">
    <w:name w:val="WW8Num37z4"/>
    <w:rsid w:val="00DC66CE"/>
  </w:style>
  <w:style w:type="character" w:customStyle="1" w:styleId="WW8Num37z5">
    <w:name w:val="WW8Num37z5"/>
    <w:rsid w:val="00DC66CE"/>
  </w:style>
  <w:style w:type="character" w:customStyle="1" w:styleId="WW8Num37z6">
    <w:name w:val="WW8Num37z6"/>
    <w:rsid w:val="00DC66CE"/>
  </w:style>
  <w:style w:type="character" w:customStyle="1" w:styleId="WW8Num37z7">
    <w:name w:val="WW8Num37z7"/>
    <w:rsid w:val="00DC66CE"/>
  </w:style>
  <w:style w:type="character" w:customStyle="1" w:styleId="WW8Num37z8">
    <w:name w:val="WW8Num37z8"/>
    <w:rsid w:val="00DC66CE"/>
  </w:style>
  <w:style w:type="character" w:customStyle="1" w:styleId="WW8Num38z0">
    <w:name w:val="WW8Num38z0"/>
    <w:rsid w:val="00DC66CE"/>
    <w:rPr>
      <w:rFonts w:ascii="Calibri" w:eastAsia="Calibri" w:hAnsi="Calibri" w:cs="Calibri" w:hint="default"/>
      <w:sz w:val="20"/>
      <w:szCs w:val="20"/>
      <w:lang w:eastAsia="en-US"/>
    </w:rPr>
  </w:style>
  <w:style w:type="character" w:customStyle="1" w:styleId="WW8Num38z1">
    <w:name w:val="WW8Num38z1"/>
    <w:rsid w:val="00DC66CE"/>
  </w:style>
  <w:style w:type="character" w:customStyle="1" w:styleId="WW8Num38z2">
    <w:name w:val="WW8Num38z2"/>
    <w:rsid w:val="00DC66CE"/>
  </w:style>
  <w:style w:type="character" w:customStyle="1" w:styleId="WW8Num38z3">
    <w:name w:val="WW8Num38z3"/>
    <w:rsid w:val="00DC66CE"/>
  </w:style>
  <w:style w:type="character" w:customStyle="1" w:styleId="WW8Num38z4">
    <w:name w:val="WW8Num38z4"/>
    <w:rsid w:val="00DC66CE"/>
  </w:style>
  <w:style w:type="character" w:customStyle="1" w:styleId="WW8Num38z5">
    <w:name w:val="WW8Num38z5"/>
    <w:rsid w:val="00DC66CE"/>
  </w:style>
  <w:style w:type="character" w:customStyle="1" w:styleId="WW8Num38z6">
    <w:name w:val="WW8Num38z6"/>
    <w:rsid w:val="00DC66CE"/>
  </w:style>
  <w:style w:type="character" w:customStyle="1" w:styleId="WW8Num38z7">
    <w:name w:val="WW8Num38z7"/>
    <w:rsid w:val="00DC66CE"/>
  </w:style>
  <w:style w:type="character" w:customStyle="1" w:styleId="WW8Num38z8">
    <w:name w:val="WW8Num38z8"/>
    <w:rsid w:val="00DC66CE"/>
  </w:style>
  <w:style w:type="character" w:customStyle="1" w:styleId="WW8Num39z0">
    <w:name w:val="WW8Num39z0"/>
    <w:rsid w:val="00DC66CE"/>
  </w:style>
  <w:style w:type="character" w:customStyle="1" w:styleId="WW8Num39z1">
    <w:name w:val="WW8Num39z1"/>
    <w:rsid w:val="00DC66CE"/>
  </w:style>
  <w:style w:type="character" w:customStyle="1" w:styleId="WW8Num39z2">
    <w:name w:val="WW8Num39z2"/>
    <w:rsid w:val="00DC66CE"/>
  </w:style>
  <w:style w:type="character" w:customStyle="1" w:styleId="WW8Num39z3">
    <w:name w:val="WW8Num39z3"/>
    <w:rsid w:val="00DC66CE"/>
  </w:style>
  <w:style w:type="character" w:customStyle="1" w:styleId="WW8Num39z4">
    <w:name w:val="WW8Num39z4"/>
    <w:rsid w:val="00DC66CE"/>
  </w:style>
  <w:style w:type="character" w:customStyle="1" w:styleId="WW8Num39z5">
    <w:name w:val="WW8Num39z5"/>
    <w:rsid w:val="00DC66CE"/>
  </w:style>
  <w:style w:type="character" w:customStyle="1" w:styleId="WW8Num39z6">
    <w:name w:val="WW8Num39z6"/>
    <w:rsid w:val="00DC66CE"/>
  </w:style>
  <w:style w:type="character" w:customStyle="1" w:styleId="WW8Num39z7">
    <w:name w:val="WW8Num39z7"/>
    <w:rsid w:val="00DC66CE"/>
  </w:style>
  <w:style w:type="character" w:customStyle="1" w:styleId="WW8Num39z8">
    <w:name w:val="WW8Num39z8"/>
    <w:rsid w:val="00DC66CE"/>
  </w:style>
  <w:style w:type="character" w:customStyle="1" w:styleId="WW8Num40z0">
    <w:name w:val="WW8Num40z0"/>
    <w:rsid w:val="00DC66CE"/>
    <w:rPr>
      <w:rFonts w:ascii="Calibri" w:hAnsi="Calibri" w:cs="Calibri" w:hint="default"/>
      <w:b/>
      <w:bCs/>
      <w:sz w:val="20"/>
      <w:szCs w:val="20"/>
      <w:lang w:eastAsia="pl-PL"/>
    </w:rPr>
  </w:style>
  <w:style w:type="character" w:customStyle="1" w:styleId="WW8Num40z1">
    <w:name w:val="WW8Num40z1"/>
    <w:rsid w:val="00DC66CE"/>
  </w:style>
  <w:style w:type="character" w:customStyle="1" w:styleId="WW8Num40z2">
    <w:name w:val="WW8Num40z2"/>
    <w:rsid w:val="00DC66CE"/>
  </w:style>
  <w:style w:type="character" w:customStyle="1" w:styleId="WW8Num40z3">
    <w:name w:val="WW8Num40z3"/>
    <w:rsid w:val="00DC66CE"/>
  </w:style>
  <w:style w:type="character" w:customStyle="1" w:styleId="WW8Num40z4">
    <w:name w:val="WW8Num40z4"/>
    <w:rsid w:val="00DC66CE"/>
  </w:style>
  <w:style w:type="character" w:customStyle="1" w:styleId="WW8Num40z5">
    <w:name w:val="WW8Num40z5"/>
    <w:rsid w:val="00DC66CE"/>
  </w:style>
  <w:style w:type="character" w:customStyle="1" w:styleId="WW8Num40z6">
    <w:name w:val="WW8Num40z6"/>
    <w:rsid w:val="00DC66CE"/>
  </w:style>
  <w:style w:type="character" w:customStyle="1" w:styleId="WW8Num40z7">
    <w:name w:val="WW8Num40z7"/>
    <w:rsid w:val="00DC66CE"/>
  </w:style>
  <w:style w:type="character" w:customStyle="1" w:styleId="WW8Num40z8">
    <w:name w:val="WW8Num40z8"/>
    <w:rsid w:val="00DC66CE"/>
  </w:style>
  <w:style w:type="character" w:customStyle="1" w:styleId="WW8Num41z0">
    <w:name w:val="WW8Num41z0"/>
    <w:rsid w:val="00DC66CE"/>
    <w:rPr>
      <w:rFonts w:ascii="Calibri" w:eastAsia="Calibri" w:hAnsi="Calibri" w:cs="Calibri" w:hint="default"/>
      <w:sz w:val="20"/>
      <w:szCs w:val="20"/>
      <w:lang w:eastAsia="en-US"/>
    </w:rPr>
  </w:style>
  <w:style w:type="character" w:customStyle="1" w:styleId="WW8Num41z1">
    <w:name w:val="WW8Num41z1"/>
    <w:rsid w:val="00DC66CE"/>
  </w:style>
  <w:style w:type="character" w:customStyle="1" w:styleId="WW8Num41z2">
    <w:name w:val="WW8Num41z2"/>
    <w:rsid w:val="00DC66CE"/>
  </w:style>
  <w:style w:type="character" w:customStyle="1" w:styleId="WW8Num41z3">
    <w:name w:val="WW8Num41z3"/>
    <w:rsid w:val="00DC66CE"/>
  </w:style>
  <w:style w:type="character" w:customStyle="1" w:styleId="WW8Num41z4">
    <w:name w:val="WW8Num41z4"/>
    <w:rsid w:val="00DC66CE"/>
  </w:style>
  <w:style w:type="character" w:customStyle="1" w:styleId="WW8Num41z5">
    <w:name w:val="WW8Num41z5"/>
    <w:rsid w:val="00DC66CE"/>
  </w:style>
  <w:style w:type="character" w:customStyle="1" w:styleId="WW8Num41z6">
    <w:name w:val="WW8Num41z6"/>
    <w:rsid w:val="00DC66CE"/>
  </w:style>
  <w:style w:type="character" w:customStyle="1" w:styleId="WW8Num41z7">
    <w:name w:val="WW8Num41z7"/>
    <w:rsid w:val="00DC66CE"/>
  </w:style>
  <w:style w:type="character" w:customStyle="1" w:styleId="WW8Num41z8">
    <w:name w:val="WW8Num41z8"/>
    <w:rsid w:val="00DC66CE"/>
  </w:style>
  <w:style w:type="character" w:customStyle="1" w:styleId="Domylnaczcionkaakapitu2">
    <w:name w:val="Domyślna czcionka akapitu2"/>
    <w:rsid w:val="00DC66CE"/>
  </w:style>
  <w:style w:type="character" w:customStyle="1" w:styleId="WW8Num15z1">
    <w:name w:val="WW8Num15z1"/>
    <w:rsid w:val="00DC66CE"/>
  </w:style>
  <w:style w:type="character" w:customStyle="1" w:styleId="WW8Num2z1">
    <w:name w:val="WW8Num2z1"/>
    <w:rsid w:val="00DC66CE"/>
  </w:style>
  <w:style w:type="character" w:customStyle="1" w:styleId="WW8Num2z2">
    <w:name w:val="WW8Num2z2"/>
    <w:rsid w:val="00DC66CE"/>
  </w:style>
  <w:style w:type="character" w:customStyle="1" w:styleId="WW8Num2z3">
    <w:name w:val="WW8Num2z3"/>
    <w:rsid w:val="00DC66CE"/>
  </w:style>
  <w:style w:type="character" w:customStyle="1" w:styleId="WW8Num2z4">
    <w:name w:val="WW8Num2z4"/>
    <w:rsid w:val="00DC66CE"/>
  </w:style>
  <w:style w:type="character" w:customStyle="1" w:styleId="WW8Num2z5">
    <w:name w:val="WW8Num2z5"/>
    <w:rsid w:val="00DC66CE"/>
  </w:style>
  <w:style w:type="character" w:customStyle="1" w:styleId="WW8Num2z6">
    <w:name w:val="WW8Num2z6"/>
    <w:rsid w:val="00DC66CE"/>
  </w:style>
  <w:style w:type="character" w:customStyle="1" w:styleId="WW8Num2z7">
    <w:name w:val="WW8Num2z7"/>
    <w:rsid w:val="00DC66CE"/>
  </w:style>
  <w:style w:type="character" w:customStyle="1" w:styleId="WW8Num2z8">
    <w:name w:val="WW8Num2z8"/>
    <w:rsid w:val="00DC66CE"/>
  </w:style>
  <w:style w:type="character" w:customStyle="1" w:styleId="WW8Num3z1">
    <w:name w:val="WW8Num3z1"/>
    <w:rsid w:val="00DC66CE"/>
  </w:style>
  <w:style w:type="character" w:customStyle="1" w:styleId="WW8Num3z2">
    <w:name w:val="WW8Num3z2"/>
    <w:rsid w:val="00DC66CE"/>
  </w:style>
  <w:style w:type="character" w:customStyle="1" w:styleId="WW8Num3z3">
    <w:name w:val="WW8Num3z3"/>
    <w:rsid w:val="00DC66CE"/>
  </w:style>
  <w:style w:type="character" w:customStyle="1" w:styleId="WW8Num3z4">
    <w:name w:val="WW8Num3z4"/>
    <w:rsid w:val="00DC66CE"/>
  </w:style>
  <w:style w:type="character" w:customStyle="1" w:styleId="WW8Num3z5">
    <w:name w:val="WW8Num3z5"/>
    <w:rsid w:val="00DC66CE"/>
  </w:style>
  <w:style w:type="character" w:customStyle="1" w:styleId="WW8Num3z6">
    <w:name w:val="WW8Num3z6"/>
    <w:rsid w:val="00DC66CE"/>
  </w:style>
  <w:style w:type="character" w:customStyle="1" w:styleId="WW8Num3z7">
    <w:name w:val="WW8Num3z7"/>
    <w:rsid w:val="00DC66CE"/>
  </w:style>
  <w:style w:type="character" w:customStyle="1" w:styleId="WW8Num3z8">
    <w:name w:val="WW8Num3z8"/>
    <w:rsid w:val="00DC66CE"/>
  </w:style>
  <w:style w:type="character" w:customStyle="1" w:styleId="WW8Num4z1">
    <w:name w:val="WW8Num4z1"/>
    <w:rsid w:val="00DC66CE"/>
  </w:style>
  <w:style w:type="character" w:customStyle="1" w:styleId="WW8Num4z2">
    <w:name w:val="WW8Num4z2"/>
    <w:rsid w:val="00DC66CE"/>
  </w:style>
  <w:style w:type="character" w:customStyle="1" w:styleId="WW8Num4z3">
    <w:name w:val="WW8Num4z3"/>
    <w:rsid w:val="00DC66CE"/>
  </w:style>
  <w:style w:type="character" w:customStyle="1" w:styleId="WW8Num4z4">
    <w:name w:val="WW8Num4z4"/>
    <w:rsid w:val="00DC66CE"/>
  </w:style>
  <w:style w:type="character" w:customStyle="1" w:styleId="WW8Num4z5">
    <w:name w:val="WW8Num4z5"/>
    <w:rsid w:val="00DC66CE"/>
  </w:style>
  <w:style w:type="character" w:customStyle="1" w:styleId="WW8Num4z6">
    <w:name w:val="WW8Num4z6"/>
    <w:rsid w:val="00DC66CE"/>
  </w:style>
  <w:style w:type="character" w:customStyle="1" w:styleId="WW8Num4z7">
    <w:name w:val="WW8Num4z7"/>
    <w:rsid w:val="00DC66CE"/>
  </w:style>
  <w:style w:type="character" w:customStyle="1" w:styleId="WW8Num4z8">
    <w:name w:val="WW8Num4z8"/>
    <w:rsid w:val="00DC66CE"/>
  </w:style>
  <w:style w:type="character" w:customStyle="1" w:styleId="WW8Num5z1">
    <w:name w:val="WW8Num5z1"/>
    <w:rsid w:val="00DC66CE"/>
  </w:style>
  <w:style w:type="character" w:customStyle="1" w:styleId="WW8Num5z2">
    <w:name w:val="WW8Num5z2"/>
    <w:rsid w:val="00DC66CE"/>
  </w:style>
  <w:style w:type="character" w:customStyle="1" w:styleId="WW8Num5z3">
    <w:name w:val="WW8Num5z3"/>
    <w:rsid w:val="00DC66CE"/>
  </w:style>
  <w:style w:type="character" w:customStyle="1" w:styleId="WW8Num5z4">
    <w:name w:val="WW8Num5z4"/>
    <w:rsid w:val="00DC66CE"/>
  </w:style>
  <w:style w:type="character" w:customStyle="1" w:styleId="WW8Num5z5">
    <w:name w:val="WW8Num5z5"/>
    <w:rsid w:val="00DC66CE"/>
  </w:style>
  <w:style w:type="character" w:customStyle="1" w:styleId="WW8Num5z6">
    <w:name w:val="WW8Num5z6"/>
    <w:rsid w:val="00DC66CE"/>
  </w:style>
  <w:style w:type="character" w:customStyle="1" w:styleId="WW8Num5z7">
    <w:name w:val="WW8Num5z7"/>
    <w:rsid w:val="00DC66CE"/>
  </w:style>
  <w:style w:type="character" w:customStyle="1" w:styleId="WW8Num5z8">
    <w:name w:val="WW8Num5z8"/>
    <w:rsid w:val="00DC66CE"/>
  </w:style>
  <w:style w:type="character" w:customStyle="1" w:styleId="WW8Num6z1">
    <w:name w:val="WW8Num6z1"/>
    <w:rsid w:val="00DC66CE"/>
  </w:style>
  <w:style w:type="character" w:customStyle="1" w:styleId="WW8Num6z2">
    <w:name w:val="WW8Num6z2"/>
    <w:rsid w:val="00DC66CE"/>
  </w:style>
  <w:style w:type="character" w:customStyle="1" w:styleId="WW8Num6z3">
    <w:name w:val="WW8Num6z3"/>
    <w:rsid w:val="00DC66CE"/>
  </w:style>
  <w:style w:type="character" w:customStyle="1" w:styleId="WW8Num6z4">
    <w:name w:val="WW8Num6z4"/>
    <w:rsid w:val="00DC66CE"/>
  </w:style>
  <w:style w:type="character" w:customStyle="1" w:styleId="WW8Num6z5">
    <w:name w:val="WW8Num6z5"/>
    <w:rsid w:val="00DC66CE"/>
  </w:style>
  <w:style w:type="character" w:customStyle="1" w:styleId="WW8Num6z6">
    <w:name w:val="WW8Num6z6"/>
    <w:rsid w:val="00DC66CE"/>
  </w:style>
  <w:style w:type="character" w:customStyle="1" w:styleId="WW8Num6z7">
    <w:name w:val="WW8Num6z7"/>
    <w:rsid w:val="00DC66CE"/>
  </w:style>
  <w:style w:type="character" w:customStyle="1" w:styleId="WW8Num6z8">
    <w:name w:val="WW8Num6z8"/>
    <w:rsid w:val="00DC66CE"/>
  </w:style>
  <w:style w:type="character" w:customStyle="1" w:styleId="WW8Num7z2">
    <w:name w:val="WW8Num7z2"/>
    <w:rsid w:val="00DC66CE"/>
  </w:style>
  <w:style w:type="character" w:customStyle="1" w:styleId="WW8Num7z3">
    <w:name w:val="WW8Num7z3"/>
    <w:rsid w:val="00DC66CE"/>
  </w:style>
  <w:style w:type="character" w:customStyle="1" w:styleId="WW8Num7z4">
    <w:name w:val="WW8Num7z4"/>
    <w:rsid w:val="00DC66CE"/>
  </w:style>
  <w:style w:type="character" w:customStyle="1" w:styleId="WW8Num7z5">
    <w:name w:val="WW8Num7z5"/>
    <w:rsid w:val="00DC66CE"/>
  </w:style>
  <w:style w:type="character" w:customStyle="1" w:styleId="WW8Num7z6">
    <w:name w:val="WW8Num7z6"/>
    <w:rsid w:val="00DC66CE"/>
  </w:style>
  <w:style w:type="character" w:customStyle="1" w:styleId="WW8Num7z7">
    <w:name w:val="WW8Num7z7"/>
    <w:rsid w:val="00DC66CE"/>
  </w:style>
  <w:style w:type="character" w:customStyle="1" w:styleId="WW8Num7z8">
    <w:name w:val="WW8Num7z8"/>
    <w:rsid w:val="00DC66CE"/>
  </w:style>
  <w:style w:type="character" w:customStyle="1" w:styleId="WW8Num8z1">
    <w:name w:val="WW8Num8z1"/>
    <w:rsid w:val="00DC66CE"/>
  </w:style>
  <w:style w:type="character" w:customStyle="1" w:styleId="WW8Num8z2">
    <w:name w:val="WW8Num8z2"/>
    <w:rsid w:val="00DC66CE"/>
  </w:style>
  <w:style w:type="character" w:customStyle="1" w:styleId="WW8Num8z3">
    <w:name w:val="WW8Num8z3"/>
    <w:rsid w:val="00DC66CE"/>
  </w:style>
  <w:style w:type="character" w:customStyle="1" w:styleId="WW8Num8z4">
    <w:name w:val="WW8Num8z4"/>
    <w:rsid w:val="00DC66CE"/>
  </w:style>
  <w:style w:type="character" w:customStyle="1" w:styleId="WW8Num8z5">
    <w:name w:val="WW8Num8z5"/>
    <w:rsid w:val="00DC66CE"/>
  </w:style>
  <w:style w:type="character" w:customStyle="1" w:styleId="WW8Num8z6">
    <w:name w:val="WW8Num8z6"/>
    <w:rsid w:val="00DC66CE"/>
  </w:style>
  <w:style w:type="character" w:customStyle="1" w:styleId="WW8Num8z7">
    <w:name w:val="WW8Num8z7"/>
    <w:rsid w:val="00DC66CE"/>
  </w:style>
  <w:style w:type="character" w:customStyle="1" w:styleId="WW8Num8z8">
    <w:name w:val="WW8Num8z8"/>
    <w:rsid w:val="00DC66CE"/>
  </w:style>
  <w:style w:type="character" w:customStyle="1" w:styleId="WW8Num9z1">
    <w:name w:val="WW8Num9z1"/>
    <w:rsid w:val="00DC66CE"/>
  </w:style>
  <w:style w:type="character" w:customStyle="1" w:styleId="WW8Num9z2">
    <w:name w:val="WW8Num9z2"/>
    <w:rsid w:val="00DC66CE"/>
  </w:style>
  <w:style w:type="character" w:customStyle="1" w:styleId="WW8Num9z3">
    <w:name w:val="WW8Num9z3"/>
    <w:rsid w:val="00DC66CE"/>
  </w:style>
  <w:style w:type="character" w:customStyle="1" w:styleId="WW8Num9z4">
    <w:name w:val="WW8Num9z4"/>
    <w:rsid w:val="00DC66CE"/>
  </w:style>
  <w:style w:type="character" w:customStyle="1" w:styleId="WW8Num9z5">
    <w:name w:val="WW8Num9z5"/>
    <w:rsid w:val="00DC66CE"/>
  </w:style>
  <w:style w:type="character" w:customStyle="1" w:styleId="WW8Num9z6">
    <w:name w:val="WW8Num9z6"/>
    <w:rsid w:val="00DC66CE"/>
  </w:style>
  <w:style w:type="character" w:customStyle="1" w:styleId="WW8Num9z7">
    <w:name w:val="WW8Num9z7"/>
    <w:rsid w:val="00DC66CE"/>
  </w:style>
  <w:style w:type="character" w:customStyle="1" w:styleId="WW8Num9z8">
    <w:name w:val="WW8Num9z8"/>
    <w:rsid w:val="00DC66CE"/>
  </w:style>
  <w:style w:type="character" w:customStyle="1" w:styleId="WW8Num10z1">
    <w:name w:val="WW8Num10z1"/>
    <w:rsid w:val="00DC66CE"/>
  </w:style>
  <w:style w:type="character" w:customStyle="1" w:styleId="WW8Num10z2">
    <w:name w:val="WW8Num10z2"/>
    <w:rsid w:val="00DC66CE"/>
  </w:style>
  <w:style w:type="character" w:customStyle="1" w:styleId="WW8Num10z3">
    <w:name w:val="WW8Num10z3"/>
    <w:rsid w:val="00DC66CE"/>
  </w:style>
  <w:style w:type="character" w:customStyle="1" w:styleId="WW8Num10z4">
    <w:name w:val="WW8Num10z4"/>
    <w:rsid w:val="00DC66CE"/>
  </w:style>
  <w:style w:type="character" w:customStyle="1" w:styleId="WW8Num10z5">
    <w:name w:val="WW8Num10z5"/>
    <w:rsid w:val="00DC66CE"/>
  </w:style>
  <w:style w:type="character" w:customStyle="1" w:styleId="WW8Num10z6">
    <w:name w:val="WW8Num10z6"/>
    <w:rsid w:val="00DC66CE"/>
  </w:style>
  <w:style w:type="character" w:customStyle="1" w:styleId="WW8Num10z7">
    <w:name w:val="WW8Num10z7"/>
    <w:rsid w:val="00DC66CE"/>
  </w:style>
  <w:style w:type="character" w:customStyle="1" w:styleId="WW8Num10z8">
    <w:name w:val="WW8Num10z8"/>
    <w:rsid w:val="00DC66CE"/>
  </w:style>
  <w:style w:type="character" w:customStyle="1" w:styleId="WW8Num11z1">
    <w:name w:val="WW8Num11z1"/>
    <w:rsid w:val="00DC66CE"/>
  </w:style>
  <w:style w:type="character" w:customStyle="1" w:styleId="WW8Num11z2">
    <w:name w:val="WW8Num11z2"/>
    <w:rsid w:val="00DC66CE"/>
  </w:style>
  <w:style w:type="character" w:customStyle="1" w:styleId="WW8Num11z3">
    <w:name w:val="WW8Num11z3"/>
    <w:rsid w:val="00DC66CE"/>
  </w:style>
  <w:style w:type="character" w:customStyle="1" w:styleId="WW8Num11z4">
    <w:name w:val="WW8Num11z4"/>
    <w:rsid w:val="00DC66CE"/>
  </w:style>
  <w:style w:type="character" w:customStyle="1" w:styleId="WW8Num11z5">
    <w:name w:val="WW8Num11z5"/>
    <w:rsid w:val="00DC66CE"/>
  </w:style>
  <w:style w:type="character" w:customStyle="1" w:styleId="WW8Num11z6">
    <w:name w:val="WW8Num11z6"/>
    <w:rsid w:val="00DC66CE"/>
  </w:style>
  <w:style w:type="character" w:customStyle="1" w:styleId="WW8Num11z7">
    <w:name w:val="WW8Num11z7"/>
    <w:rsid w:val="00DC66CE"/>
  </w:style>
  <w:style w:type="character" w:customStyle="1" w:styleId="WW8Num11z8">
    <w:name w:val="WW8Num11z8"/>
    <w:rsid w:val="00DC66CE"/>
  </w:style>
  <w:style w:type="character" w:customStyle="1" w:styleId="WW8Num12z1">
    <w:name w:val="WW8Num12z1"/>
    <w:rsid w:val="00DC66CE"/>
  </w:style>
  <w:style w:type="character" w:customStyle="1" w:styleId="WW8Num12z2">
    <w:name w:val="WW8Num12z2"/>
    <w:rsid w:val="00DC66CE"/>
  </w:style>
  <w:style w:type="character" w:customStyle="1" w:styleId="WW8Num12z3">
    <w:name w:val="WW8Num12z3"/>
    <w:rsid w:val="00DC66CE"/>
  </w:style>
  <w:style w:type="character" w:customStyle="1" w:styleId="WW8Num12z4">
    <w:name w:val="WW8Num12z4"/>
    <w:rsid w:val="00DC66CE"/>
  </w:style>
  <w:style w:type="character" w:customStyle="1" w:styleId="WW8Num12z5">
    <w:name w:val="WW8Num12z5"/>
    <w:rsid w:val="00DC66CE"/>
  </w:style>
  <w:style w:type="character" w:customStyle="1" w:styleId="WW8Num12z6">
    <w:name w:val="WW8Num12z6"/>
    <w:rsid w:val="00DC66CE"/>
  </w:style>
  <w:style w:type="character" w:customStyle="1" w:styleId="WW8Num12z7">
    <w:name w:val="WW8Num12z7"/>
    <w:rsid w:val="00DC66CE"/>
  </w:style>
  <w:style w:type="character" w:customStyle="1" w:styleId="WW8Num12z8">
    <w:name w:val="WW8Num12z8"/>
    <w:rsid w:val="00DC66CE"/>
  </w:style>
  <w:style w:type="character" w:customStyle="1" w:styleId="WW8Num13z1">
    <w:name w:val="WW8Num13z1"/>
    <w:rsid w:val="00DC66CE"/>
  </w:style>
  <w:style w:type="character" w:customStyle="1" w:styleId="WW8Num13z2">
    <w:name w:val="WW8Num13z2"/>
    <w:rsid w:val="00DC66CE"/>
  </w:style>
  <w:style w:type="character" w:customStyle="1" w:styleId="WW8Num13z3">
    <w:name w:val="WW8Num13z3"/>
    <w:rsid w:val="00DC66CE"/>
  </w:style>
  <w:style w:type="character" w:customStyle="1" w:styleId="WW8Num13z4">
    <w:name w:val="WW8Num13z4"/>
    <w:rsid w:val="00DC66CE"/>
  </w:style>
  <w:style w:type="character" w:customStyle="1" w:styleId="WW8Num13z5">
    <w:name w:val="WW8Num13z5"/>
    <w:rsid w:val="00DC66CE"/>
  </w:style>
  <w:style w:type="character" w:customStyle="1" w:styleId="WW8Num13z6">
    <w:name w:val="WW8Num13z6"/>
    <w:rsid w:val="00DC66CE"/>
  </w:style>
  <w:style w:type="character" w:customStyle="1" w:styleId="WW8Num13z7">
    <w:name w:val="WW8Num13z7"/>
    <w:rsid w:val="00DC66CE"/>
  </w:style>
  <w:style w:type="character" w:customStyle="1" w:styleId="WW8Num13z8">
    <w:name w:val="WW8Num13z8"/>
    <w:rsid w:val="00DC66CE"/>
  </w:style>
  <w:style w:type="character" w:customStyle="1" w:styleId="WW8Num14z2">
    <w:name w:val="WW8Num14z2"/>
    <w:rsid w:val="00DC66CE"/>
  </w:style>
  <w:style w:type="character" w:customStyle="1" w:styleId="WW8Num14z3">
    <w:name w:val="WW8Num14z3"/>
    <w:rsid w:val="00DC66CE"/>
  </w:style>
  <w:style w:type="character" w:customStyle="1" w:styleId="WW8Num14z4">
    <w:name w:val="WW8Num14z4"/>
    <w:rsid w:val="00DC66CE"/>
  </w:style>
  <w:style w:type="character" w:customStyle="1" w:styleId="WW8Num14z5">
    <w:name w:val="WW8Num14z5"/>
    <w:rsid w:val="00DC66CE"/>
  </w:style>
  <w:style w:type="character" w:customStyle="1" w:styleId="WW8Num14z6">
    <w:name w:val="WW8Num14z6"/>
    <w:rsid w:val="00DC66CE"/>
  </w:style>
  <w:style w:type="character" w:customStyle="1" w:styleId="WW8Num14z7">
    <w:name w:val="WW8Num14z7"/>
    <w:rsid w:val="00DC66CE"/>
  </w:style>
  <w:style w:type="character" w:customStyle="1" w:styleId="WW8Num14z8">
    <w:name w:val="WW8Num14z8"/>
    <w:rsid w:val="00DC66CE"/>
  </w:style>
  <w:style w:type="character" w:customStyle="1" w:styleId="WW8Num15z2">
    <w:name w:val="WW8Num15z2"/>
    <w:rsid w:val="00DC66CE"/>
  </w:style>
  <w:style w:type="character" w:customStyle="1" w:styleId="WW8Num15z3">
    <w:name w:val="WW8Num15z3"/>
    <w:rsid w:val="00DC66CE"/>
  </w:style>
  <w:style w:type="character" w:customStyle="1" w:styleId="WW8Num15z4">
    <w:name w:val="WW8Num15z4"/>
    <w:rsid w:val="00DC66CE"/>
  </w:style>
  <w:style w:type="character" w:customStyle="1" w:styleId="WW8Num15z5">
    <w:name w:val="WW8Num15z5"/>
    <w:rsid w:val="00DC66CE"/>
  </w:style>
  <w:style w:type="character" w:customStyle="1" w:styleId="WW8Num15z6">
    <w:name w:val="WW8Num15z6"/>
    <w:rsid w:val="00DC66CE"/>
  </w:style>
  <w:style w:type="character" w:customStyle="1" w:styleId="WW8Num15z7">
    <w:name w:val="WW8Num15z7"/>
    <w:rsid w:val="00DC66CE"/>
  </w:style>
  <w:style w:type="character" w:customStyle="1" w:styleId="WW8Num15z8">
    <w:name w:val="WW8Num15z8"/>
    <w:rsid w:val="00DC66CE"/>
  </w:style>
  <w:style w:type="character" w:customStyle="1" w:styleId="WW8Num16z1">
    <w:name w:val="WW8Num16z1"/>
    <w:rsid w:val="00DC66CE"/>
  </w:style>
  <w:style w:type="character" w:customStyle="1" w:styleId="WW8Num16z2">
    <w:name w:val="WW8Num16z2"/>
    <w:rsid w:val="00DC66CE"/>
  </w:style>
  <w:style w:type="character" w:customStyle="1" w:styleId="WW8Num16z3">
    <w:name w:val="WW8Num16z3"/>
    <w:rsid w:val="00DC66CE"/>
  </w:style>
  <w:style w:type="character" w:customStyle="1" w:styleId="WW8Num16z4">
    <w:name w:val="WW8Num16z4"/>
    <w:rsid w:val="00DC66CE"/>
  </w:style>
  <w:style w:type="character" w:customStyle="1" w:styleId="WW8Num16z5">
    <w:name w:val="WW8Num16z5"/>
    <w:rsid w:val="00DC66CE"/>
  </w:style>
  <w:style w:type="character" w:customStyle="1" w:styleId="WW8Num16z6">
    <w:name w:val="WW8Num16z6"/>
    <w:rsid w:val="00DC66CE"/>
  </w:style>
  <w:style w:type="character" w:customStyle="1" w:styleId="WW8Num16z7">
    <w:name w:val="WW8Num16z7"/>
    <w:rsid w:val="00DC66CE"/>
  </w:style>
  <w:style w:type="character" w:customStyle="1" w:styleId="WW8Num16z8">
    <w:name w:val="WW8Num16z8"/>
    <w:rsid w:val="00DC66CE"/>
  </w:style>
  <w:style w:type="character" w:customStyle="1" w:styleId="WW8Num17z1">
    <w:name w:val="WW8Num17z1"/>
    <w:rsid w:val="00DC66CE"/>
  </w:style>
  <w:style w:type="character" w:customStyle="1" w:styleId="WW8Num17z2">
    <w:name w:val="WW8Num17z2"/>
    <w:rsid w:val="00DC66CE"/>
  </w:style>
  <w:style w:type="character" w:customStyle="1" w:styleId="WW8Num17z3">
    <w:name w:val="WW8Num17z3"/>
    <w:rsid w:val="00DC66CE"/>
  </w:style>
  <w:style w:type="character" w:customStyle="1" w:styleId="WW8Num17z4">
    <w:name w:val="WW8Num17z4"/>
    <w:rsid w:val="00DC66CE"/>
  </w:style>
  <w:style w:type="character" w:customStyle="1" w:styleId="WW8Num17z5">
    <w:name w:val="WW8Num17z5"/>
    <w:rsid w:val="00DC66CE"/>
  </w:style>
  <w:style w:type="character" w:customStyle="1" w:styleId="WW8Num17z6">
    <w:name w:val="WW8Num17z6"/>
    <w:rsid w:val="00DC66CE"/>
  </w:style>
  <w:style w:type="character" w:customStyle="1" w:styleId="WW8Num17z7">
    <w:name w:val="WW8Num17z7"/>
    <w:rsid w:val="00DC66CE"/>
  </w:style>
  <w:style w:type="character" w:customStyle="1" w:styleId="WW8Num17z8">
    <w:name w:val="WW8Num17z8"/>
    <w:rsid w:val="00DC66CE"/>
  </w:style>
  <w:style w:type="character" w:customStyle="1" w:styleId="WW8Num18z1">
    <w:name w:val="WW8Num18z1"/>
    <w:rsid w:val="00DC66CE"/>
  </w:style>
  <w:style w:type="character" w:customStyle="1" w:styleId="WW8Num18z2">
    <w:name w:val="WW8Num18z2"/>
    <w:rsid w:val="00DC66CE"/>
  </w:style>
  <w:style w:type="character" w:customStyle="1" w:styleId="WW8Num18z3">
    <w:name w:val="WW8Num18z3"/>
    <w:rsid w:val="00DC66CE"/>
  </w:style>
  <w:style w:type="character" w:customStyle="1" w:styleId="WW8Num18z4">
    <w:name w:val="WW8Num18z4"/>
    <w:rsid w:val="00DC66CE"/>
  </w:style>
  <w:style w:type="character" w:customStyle="1" w:styleId="WW8Num18z5">
    <w:name w:val="WW8Num18z5"/>
    <w:rsid w:val="00DC66CE"/>
  </w:style>
  <w:style w:type="character" w:customStyle="1" w:styleId="WW8Num18z6">
    <w:name w:val="WW8Num18z6"/>
    <w:rsid w:val="00DC66CE"/>
  </w:style>
  <w:style w:type="character" w:customStyle="1" w:styleId="WW8Num18z7">
    <w:name w:val="WW8Num18z7"/>
    <w:rsid w:val="00DC66CE"/>
  </w:style>
  <w:style w:type="character" w:customStyle="1" w:styleId="WW8Num18z8">
    <w:name w:val="WW8Num18z8"/>
    <w:rsid w:val="00DC66CE"/>
  </w:style>
  <w:style w:type="character" w:customStyle="1" w:styleId="WW8Num19z1">
    <w:name w:val="WW8Num19z1"/>
    <w:rsid w:val="00DC66CE"/>
  </w:style>
  <w:style w:type="character" w:customStyle="1" w:styleId="WW8Num20z1">
    <w:name w:val="WW8Num20z1"/>
    <w:rsid w:val="00DC66CE"/>
  </w:style>
  <w:style w:type="character" w:customStyle="1" w:styleId="WW8Num20z2">
    <w:name w:val="WW8Num20z2"/>
    <w:rsid w:val="00DC66CE"/>
  </w:style>
  <w:style w:type="character" w:customStyle="1" w:styleId="WW8Num20z3">
    <w:name w:val="WW8Num20z3"/>
    <w:rsid w:val="00DC66CE"/>
  </w:style>
  <w:style w:type="character" w:customStyle="1" w:styleId="WW8Num20z4">
    <w:name w:val="WW8Num20z4"/>
    <w:rsid w:val="00DC66CE"/>
  </w:style>
  <w:style w:type="character" w:customStyle="1" w:styleId="WW8Num20z5">
    <w:name w:val="WW8Num20z5"/>
    <w:rsid w:val="00DC66CE"/>
  </w:style>
  <w:style w:type="character" w:customStyle="1" w:styleId="WW8Num20z6">
    <w:name w:val="WW8Num20z6"/>
    <w:rsid w:val="00DC66CE"/>
  </w:style>
  <w:style w:type="character" w:customStyle="1" w:styleId="WW8Num20z7">
    <w:name w:val="WW8Num20z7"/>
    <w:rsid w:val="00DC66CE"/>
  </w:style>
  <w:style w:type="character" w:customStyle="1" w:styleId="WW8Num20z8">
    <w:name w:val="WW8Num20z8"/>
    <w:rsid w:val="00DC66CE"/>
  </w:style>
  <w:style w:type="character" w:customStyle="1" w:styleId="WW8Num21z1">
    <w:name w:val="WW8Num21z1"/>
    <w:rsid w:val="00DC66CE"/>
  </w:style>
  <w:style w:type="character" w:customStyle="1" w:styleId="WW8Num21z2">
    <w:name w:val="WW8Num21z2"/>
    <w:rsid w:val="00DC66CE"/>
  </w:style>
  <w:style w:type="character" w:customStyle="1" w:styleId="WW8Num21z3">
    <w:name w:val="WW8Num21z3"/>
    <w:rsid w:val="00DC66CE"/>
  </w:style>
  <w:style w:type="character" w:customStyle="1" w:styleId="WW8Num21z4">
    <w:name w:val="WW8Num21z4"/>
    <w:rsid w:val="00DC66CE"/>
  </w:style>
  <w:style w:type="character" w:customStyle="1" w:styleId="WW8Num21z5">
    <w:name w:val="WW8Num21z5"/>
    <w:rsid w:val="00DC66CE"/>
  </w:style>
  <w:style w:type="character" w:customStyle="1" w:styleId="WW8Num21z6">
    <w:name w:val="WW8Num21z6"/>
    <w:rsid w:val="00DC66CE"/>
  </w:style>
  <w:style w:type="character" w:customStyle="1" w:styleId="WW8Num21z7">
    <w:name w:val="WW8Num21z7"/>
    <w:rsid w:val="00DC66CE"/>
  </w:style>
  <w:style w:type="character" w:customStyle="1" w:styleId="WW8Num21z8">
    <w:name w:val="WW8Num21z8"/>
    <w:rsid w:val="00DC66CE"/>
  </w:style>
  <w:style w:type="character" w:customStyle="1" w:styleId="WW8Num22z1">
    <w:name w:val="WW8Num22z1"/>
    <w:rsid w:val="00DC66CE"/>
  </w:style>
  <w:style w:type="character" w:customStyle="1" w:styleId="WW8Num22z2">
    <w:name w:val="WW8Num22z2"/>
    <w:rsid w:val="00DC66CE"/>
  </w:style>
  <w:style w:type="character" w:customStyle="1" w:styleId="WW8Num22z3">
    <w:name w:val="WW8Num22z3"/>
    <w:rsid w:val="00DC66CE"/>
  </w:style>
  <w:style w:type="character" w:customStyle="1" w:styleId="WW8Num22z4">
    <w:name w:val="WW8Num22z4"/>
    <w:rsid w:val="00DC66CE"/>
  </w:style>
  <w:style w:type="character" w:customStyle="1" w:styleId="WW8Num22z5">
    <w:name w:val="WW8Num22z5"/>
    <w:rsid w:val="00DC66CE"/>
  </w:style>
  <w:style w:type="character" w:customStyle="1" w:styleId="WW8Num22z6">
    <w:name w:val="WW8Num22z6"/>
    <w:rsid w:val="00DC66CE"/>
  </w:style>
  <w:style w:type="character" w:customStyle="1" w:styleId="WW8Num22z7">
    <w:name w:val="WW8Num22z7"/>
    <w:rsid w:val="00DC66CE"/>
  </w:style>
  <w:style w:type="character" w:customStyle="1" w:styleId="WW8Num22z8">
    <w:name w:val="WW8Num22z8"/>
    <w:rsid w:val="00DC66CE"/>
  </w:style>
  <w:style w:type="character" w:customStyle="1" w:styleId="WW8Num23z1">
    <w:name w:val="WW8Num23z1"/>
    <w:rsid w:val="00DC66CE"/>
  </w:style>
  <w:style w:type="character" w:customStyle="1" w:styleId="WW8Num23z2">
    <w:name w:val="WW8Num23z2"/>
    <w:rsid w:val="00DC66CE"/>
  </w:style>
  <w:style w:type="character" w:customStyle="1" w:styleId="WW8Num23z3">
    <w:name w:val="WW8Num23z3"/>
    <w:rsid w:val="00DC66CE"/>
  </w:style>
  <w:style w:type="character" w:customStyle="1" w:styleId="WW8Num23z4">
    <w:name w:val="WW8Num23z4"/>
    <w:rsid w:val="00DC66CE"/>
  </w:style>
  <w:style w:type="character" w:customStyle="1" w:styleId="WW8Num23z5">
    <w:name w:val="WW8Num23z5"/>
    <w:rsid w:val="00DC66CE"/>
  </w:style>
  <w:style w:type="character" w:customStyle="1" w:styleId="WW8Num23z6">
    <w:name w:val="WW8Num23z6"/>
    <w:rsid w:val="00DC66CE"/>
  </w:style>
  <w:style w:type="character" w:customStyle="1" w:styleId="WW8Num23z7">
    <w:name w:val="WW8Num23z7"/>
    <w:rsid w:val="00DC66CE"/>
  </w:style>
  <w:style w:type="character" w:customStyle="1" w:styleId="WW8Num23z8">
    <w:name w:val="WW8Num23z8"/>
    <w:rsid w:val="00DC66CE"/>
  </w:style>
  <w:style w:type="character" w:customStyle="1" w:styleId="WW8Num24z1">
    <w:name w:val="WW8Num24z1"/>
    <w:rsid w:val="00DC66CE"/>
  </w:style>
  <w:style w:type="character" w:customStyle="1" w:styleId="WW8Num24z2">
    <w:name w:val="WW8Num24z2"/>
    <w:rsid w:val="00DC66CE"/>
  </w:style>
  <w:style w:type="character" w:customStyle="1" w:styleId="WW8Num24z3">
    <w:name w:val="WW8Num24z3"/>
    <w:rsid w:val="00DC66CE"/>
  </w:style>
  <w:style w:type="character" w:customStyle="1" w:styleId="WW8Num24z4">
    <w:name w:val="WW8Num24z4"/>
    <w:rsid w:val="00DC66CE"/>
  </w:style>
  <w:style w:type="character" w:customStyle="1" w:styleId="WW8Num24z5">
    <w:name w:val="WW8Num24z5"/>
    <w:rsid w:val="00DC66CE"/>
  </w:style>
  <w:style w:type="character" w:customStyle="1" w:styleId="WW8Num24z6">
    <w:name w:val="WW8Num24z6"/>
    <w:rsid w:val="00DC66CE"/>
  </w:style>
  <w:style w:type="character" w:customStyle="1" w:styleId="WW8Num24z7">
    <w:name w:val="WW8Num24z7"/>
    <w:rsid w:val="00DC66CE"/>
  </w:style>
  <w:style w:type="character" w:customStyle="1" w:styleId="WW8Num24z8">
    <w:name w:val="WW8Num24z8"/>
    <w:rsid w:val="00DC66CE"/>
  </w:style>
  <w:style w:type="character" w:customStyle="1" w:styleId="WW8Num25z1">
    <w:name w:val="WW8Num25z1"/>
    <w:rsid w:val="00DC66CE"/>
  </w:style>
  <w:style w:type="character" w:customStyle="1" w:styleId="WW8Num25z2">
    <w:name w:val="WW8Num25z2"/>
    <w:rsid w:val="00DC66CE"/>
  </w:style>
  <w:style w:type="character" w:customStyle="1" w:styleId="WW8Num25z3">
    <w:name w:val="WW8Num25z3"/>
    <w:rsid w:val="00DC66CE"/>
  </w:style>
  <w:style w:type="character" w:customStyle="1" w:styleId="WW8Num25z4">
    <w:name w:val="WW8Num25z4"/>
    <w:rsid w:val="00DC66CE"/>
  </w:style>
  <w:style w:type="character" w:customStyle="1" w:styleId="WW8Num25z5">
    <w:name w:val="WW8Num25z5"/>
    <w:rsid w:val="00DC66CE"/>
  </w:style>
  <w:style w:type="character" w:customStyle="1" w:styleId="WW8Num25z6">
    <w:name w:val="WW8Num25z6"/>
    <w:rsid w:val="00DC66CE"/>
  </w:style>
  <w:style w:type="character" w:customStyle="1" w:styleId="WW8Num25z7">
    <w:name w:val="WW8Num25z7"/>
    <w:rsid w:val="00DC66CE"/>
  </w:style>
  <w:style w:type="character" w:customStyle="1" w:styleId="WW8Num25z8">
    <w:name w:val="WW8Num25z8"/>
    <w:rsid w:val="00DC66CE"/>
  </w:style>
  <w:style w:type="character" w:customStyle="1" w:styleId="WW8Num26z1">
    <w:name w:val="WW8Num26z1"/>
    <w:rsid w:val="00DC66CE"/>
  </w:style>
  <w:style w:type="character" w:customStyle="1" w:styleId="WW8Num26z2">
    <w:name w:val="WW8Num26z2"/>
    <w:rsid w:val="00DC66CE"/>
  </w:style>
  <w:style w:type="character" w:customStyle="1" w:styleId="WW8Num26z3">
    <w:name w:val="WW8Num26z3"/>
    <w:rsid w:val="00DC66CE"/>
  </w:style>
  <w:style w:type="character" w:customStyle="1" w:styleId="WW8Num26z4">
    <w:name w:val="WW8Num26z4"/>
    <w:rsid w:val="00DC66CE"/>
  </w:style>
  <w:style w:type="character" w:customStyle="1" w:styleId="WW8Num26z5">
    <w:name w:val="WW8Num26z5"/>
    <w:rsid w:val="00DC66CE"/>
  </w:style>
  <w:style w:type="character" w:customStyle="1" w:styleId="WW8Num26z6">
    <w:name w:val="WW8Num26z6"/>
    <w:rsid w:val="00DC66CE"/>
  </w:style>
  <w:style w:type="character" w:customStyle="1" w:styleId="WW8Num26z7">
    <w:name w:val="WW8Num26z7"/>
    <w:rsid w:val="00DC66CE"/>
  </w:style>
  <w:style w:type="character" w:customStyle="1" w:styleId="WW8Num26z8">
    <w:name w:val="WW8Num26z8"/>
    <w:rsid w:val="00DC66CE"/>
  </w:style>
  <w:style w:type="character" w:customStyle="1" w:styleId="WW8Num27z1">
    <w:name w:val="WW8Num27z1"/>
    <w:rsid w:val="00DC66CE"/>
  </w:style>
  <w:style w:type="character" w:customStyle="1" w:styleId="WW8Num27z2">
    <w:name w:val="WW8Num27z2"/>
    <w:rsid w:val="00DC66CE"/>
  </w:style>
  <w:style w:type="character" w:customStyle="1" w:styleId="WW8Num27z3">
    <w:name w:val="WW8Num27z3"/>
    <w:rsid w:val="00DC66CE"/>
  </w:style>
  <w:style w:type="character" w:customStyle="1" w:styleId="WW8Num27z4">
    <w:name w:val="WW8Num27z4"/>
    <w:rsid w:val="00DC66CE"/>
  </w:style>
  <w:style w:type="character" w:customStyle="1" w:styleId="WW8Num27z5">
    <w:name w:val="WW8Num27z5"/>
    <w:rsid w:val="00DC66CE"/>
  </w:style>
  <w:style w:type="character" w:customStyle="1" w:styleId="WW8Num27z6">
    <w:name w:val="WW8Num27z6"/>
    <w:rsid w:val="00DC66CE"/>
  </w:style>
  <w:style w:type="character" w:customStyle="1" w:styleId="WW8Num27z7">
    <w:name w:val="WW8Num27z7"/>
    <w:rsid w:val="00DC66CE"/>
  </w:style>
  <w:style w:type="character" w:customStyle="1" w:styleId="WW8Num27z8">
    <w:name w:val="WW8Num27z8"/>
    <w:rsid w:val="00DC66CE"/>
  </w:style>
  <w:style w:type="character" w:customStyle="1" w:styleId="WW8Num28z1">
    <w:name w:val="WW8Num28z1"/>
    <w:rsid w:val="00DC66CE"/>
  </w:style>
  <w:style w:type="character" w:customStyle="1" w:styleId="WW8Num28z2">
    <w:name w:val="WW8Num28z2"/>
    <w:rsid w:val="00DC66CE"/>
  </w:style>
  <w:style w:type="character" w:customStyle="1" w:styleId="WW8Num28z3">
    <w:name w:val="WW8Num28z3"/>
    <w:rsid w:val="00DC66CE"/>
  </w:style>
  <w:style w:type="character" w:customStyle="1" w:styleId="WW8Num28z4">
    <w:name w:val="WW8Num28z4"/>
    <w:rsid w:val="00DC66CE"/>
  </w:style>
  <w:style w:type="character" w:customStyle="1" w:styleId="WW8Num28z5">
    <w:name w:val="WW8Num28z5"/>
    <w:rsid w:val="00DC66CE"/>
  </w:style>
  <w:style w:type="character" w:customStyle="1" w:styleId="WW8Num28z6">
    <w:name w:val="WW8Num28z6"/>
    <w:rsid w:val="00DC66CE"/>
  </w:style>
  <w:style w:type="character" w:customStyle="1" w:styleId="WW8Num28z7">
    <w:name w:val="WW8Num28z7"/>
    <w:rsid w:val="00DC66CE"/>
  </w:style>
  <w:style w:type="character" w:customStyle="1" w:styleId="WW8Num28z8">
    <w:name w:val="WW8Num28z8"/>
    <w:rsid w:val="00DC66CE"/>
  </w:style>
  <w:style w:type="character" w:customStyle="1" w:styleId="WW8Num29z1">
    <w:name w:val="WW8Num29z1"/>
    <w:rsid w:val="00DC66CE"/>
  </w:style>
  <w:style w:type="character" w:customStyle="1" w:styleId="WW8Num29z2">
    <w:name w:val="WW8Num29z2"/>
    <w:rsid w:val="00DC66CE"/>
  </w:style>
  <w:style w:type="character" w:customStyle="1" w:styleId="WW8Num29z3">
    <w:name w:val="WW8Num29z3"/>
    <w:rsid w:val="00DC66CE"/>
  </w:style>
  <w:style w:type="character" w:customStyle="1" w:styleId="WW8Num29z4">
    <w:name w:val="WW8Num29z4"/>
    <w:rsid w:val="00DC66CE"/>
  </w:style>
  <w:style w:type="character" w:customStyle="1" w:styleId="WW8Num29z5">
    <w:name w:val="WW8Num29z5"/>
    <w:rsid w:val="00DC66CE"/>
  </w:style>
  <w:style w:type="character" w:customStyle="1" w:styleId="WW8Num29z6">
    <w:name w:val="WW8Num29z6"/>
    <w:rsid w:val="00DC66CE"/>
  </w:style>
  <w:style w:type="character" w:customStyle="1" w:styleId="WW8Num29z7">
    <w:name w:val="WW8Num29z7"/>
    <w:rsid w:val="00DC66CE"/>
  </w:style>
  <w:style w:type="character" w:customStyle="1" w:styleId="WW8Num29z8">
    <w:name w:val="WW8Num29z8"/>
    <w:rsid w:val="00DC66CE"/>
  </w:style>
  <w:style w:type="character" w:customStyle="1" w:styleId="WW8Num30z1">
    <w:name w:val="WW8Num30z1"/>
    <w:rsid w:val="00DC66CE"/>
  </w:style>
  <w:style w:type="character" w:customStyle="1" w:styleId="WW8Num30z2">
    <w:name w:val="WW8Num30z2"/>
    <w:rsid w:val="00DC66CE"/>
  </w:style>
  <w:style w:type="character" w:customStyle="1" w:styleId="WW8Num30z3">
    <w:name w:val="WW8Num30z3"/>
    <w:rsid w:val="00DC66CE"/>
  </w:style>
  <w:style w:type="character" w:customStyle="1" w:styleId="WW8Num30z4">
    <w:name w:val="WW8Num30z4"/>
    <w:rsid w:val="00DC66CE"/>
  </w:style>
  <w:style w:type="character" w:customStyle="1" w:styleId="WW8Num30z5">
    <w:name w:val="WW8Num30z5"/>
    <w:rsid w:val="00DC66CE"/>
  </w:style>
  <w:style w:type="character" w:customStyle="1" w:styleId="WW8Num30z6">
    <w:name w:val="WW8Num30z6"/>
    <w:rsid w:val="00DC66CE"/>
  </w:style>
  <w:style w:type="character" w:customStyle="1" w:styleId="WW8Num30z7">
    <w:name w:val="WW8Num30z7"/>
    <w:rsid w:val="00DC66CE"/>
  </w:style>
  <w:style w:type="character" w:customStyle="1" w:styleId="WW8Num30z8">
    <w:name w:val="WW8Num30z8"/>
    <w:rsid w:val="00DC66CE"/>
  </w:style>
  <w:style w:type="character" w:customStyle="1" w:styleId="Domylnaczcionkaakapitu1">
    <w:name w:val="Domyślna czcionka akapitu1"/>
    <w:rsid w:val="00DC66CE"/>
  </w:style>
  <w:style w:type="character" w:customStyle="1" w:styleId="Tekstpodstawowy2Znak">
    <w:name w:val="Tekst podstawowy 2 Znak"/>
    <w:rsid w:val="00DC66CE"/>
    <w:rPr>
      <w:sz w:val="22"/>
      <w:szCs w:val="22"/>
      <w:lang w:val="x-none"/>
    </w:rPr>
  </w:style>
  <w:style w:type="character" w:customStyle="1" w:styleId="NagwekZnak1">
    <w:name w:val="Nagłówek Znak1"/>
    <w:basedOn w:val="Domylnaczcionkaakapitu"/>
    <w:link w:val="Nagwek"/>
    <w:semiHidden/>
    <w:locked/>
    <w:rsid w:val="00DC66CE"/>
    <w:rPr>
      <w:rFonts w:ascii="Times New Roman" w:eastAsia="Times New Roman" w:hAnsi="Times New Roman" w:cs="Times New Roman"/>
      <w:sz w:val="26"/>
      <w:szCs w:val="24"/>
      <w:lang w:eastAsia="zh-CN"/>
    </w:rPr>
  </w:style>
  <w:style w:type="character" w:customStyle="1" w:styleId="StopkaZnak1">
    <w:name w:val="Stopka Znak1"/>
    <w:basedOn w:val="Domylnaczcionkaakapitu"/>
    <w:link w:val="Stopka"/>
    <w:semiHidden/>
    <w:locked/>
    <w:rsid w:val="00DC66CE"/>
    <w:rPr>
      <w:rFonts w:ascii="Times New Roman" w:eastAsia="Times New Roman" w:hAnsi="Times New Roman" w:cs="Times New Roman"/>
      <w:sz w:val="26"/>
      <w:szCs w:val="24"/>
      <w:lang w:eastAsia="zh-CN"/>
    </w:rPr>
  </w:style>
  <w:style w:type="character" w:customStyle="1" w:styleId="TekstpodstawowywcityZnak1">
    <w:name w:val="Tekst podstawowy wcięty Znak1"/>
    <w:basedOn w:val="Domylnaczcionkaakapitu"/>
    <w:link w:val="Tekstpodstawowywcity"/>
    <w:semiHidden/>
    <w:locked/>
    <w:rsid w:val="00DC66CE"/>
    <w:rPr>
      <w:rFonts w:ascii="Times New Roman" w:eastAsia="Times New Roman" w:hAnsi="Times New Roman" w:cs="Times New Roman"/>
      <w:b/>
      <w:sz w:val="20"/>
      <w:szCs w:val="20"/>
      <w:lang w:val="x-none" w:eastAsia="zh-CN"/>
    </w:rPr>
  </w:style>
  <w:style w:type="character" w:customStyle="1" w:styleId="TekstdymkaZnak1">
    <w:name w:val="Tekst dymka Znak1"/>
    <w:basedOn w:val="Domylnaczcionkaakapitu"/>
    <w:link w:val="Tekstdymka"/>
    <w:semiHidden/>
    <w:locked/>
    <w:rsid w:val="00DC66CE"/>
    <w:rPr>
      <w:rFonts w:ascii="Tahoma" w:eastAsia="Times New Roman" w:hAnsi="Tahoma" w:cs="Tahoma"/>
      <w:sz w:val="16"/>
      <w:szCs w:val="16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2009</Words>
  <Characters>12058</Characters>
  <Application>Microsoft Office Word</Application>
  <DocSecurity>0</DocSecurity>
  <Lines>100</Lines>
  <Paragraphs>28</Paragraphs>
  <ScaleCrop>false</ScaleCrop>
  <Company/>
  <LinksUpToDate>false</LinksUpToDate>
  <CharactersWithSpaces>14039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Szymaniak</dc:creator>
  <cp:keywords/>
  <dc:description/>
  <cp:lastModifiedBy>Katarzyna Pszczółkowska</cp:lastModifiedBy>
  <cp:revision>4</cp:revision>
  <dcterms:created xsi:type="dcterms:W3CDTF">2024-06-27T09:48:00Z</dcterms:created>
  <dcterms:modified xsi:type="dcterms:W3CDTF">2024-06-28T08:33:00Z</dcterms:modified>
</cp:coreProperties>
</file>