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2156" w:rsidRDefault="00142156" w:rsidP="00142156">
      <w:pPr>
        <w:spacing w:line="256" w:lineRule="auto"/>
        <w:jc w:val="right"/>
        <w:rPr>
          <w:rFonts w:ascii="Calibri" w:eastAsia="Calibri" w:hAnsi="Calibri" w:cs="Times New Roman"/>
          <w:b/>
          <w:bCs/>
          <w:iCs/>
        </w:rPr>
      </w:pPr>
      <w:bookmarkStart w:id="0" w:name="_GoBack"/>
      <w:r>
        <w:rPr>
          <w:rFonts w:ascii="Calibri" w:eastAsia="Calibri" w:hAnsi="Calibri" w:cs="Times New Roman"/>
          <w:b/>
          <w:bCs/>
          <w:iCs/>
        </w:rPr>
        <w:t>Załącznik nr 6a do SWZ</w:t>
      </w:r>
    </w:p>
    <w:bookmarkEnd w:id="0"/>
    <w:p w:rsidR="00DC66CE" w:rsidRPr="00DC66CE" w:rsidRDefault="00DC66CE" w:rsidP="00DC66CE">
      <w:pPr>
        <w:spacing w:line="256" w:lineRule="auto"/>
        <w:rPr>
          <w:rFonts w:ascii="Calibri" w:eastAsia="Calibri" w:hAnsi="Calibri" w:cs="Times New Roman"/>
          <w:bCs/>
          <w:iCs/>
        </w:rPr>
      </w:pPr>
      <w:r w:rsidRPr="00DC66CE">
        <w:rPr>
          <w:rFonts w:ascii="Calibri" w:eastAsia="Calibri" w:hAnsi="Calibri" w:cs="Times New Roman"/>
          <w:b/>
          <w:bCs/>
          <w:iCs/>
        </w:rPr>
        <w:t>WYKAZ PUNKTÓW POBORU – LOKALE I OBIEKTY</w:t>
      </w:r>
    </w:p>
    <w:tbl>
      <w:tblPr>
        <w:tblW w:w="2137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"/>
        <w:gridCol w:w="1595"/>
        <w:gridCol w:w="1289"/>
        <w:gridCol w:w="2482"/>
        <w:gridCol w:w="930"/>
        <w:gridCol w:w="2148"/>
        <w:gridCol w:w="926"/>
        <w:gridCol w:w="942"/>
        <w:gridCol w:w="1218"/>
        <w:gridCol w:w="1205"/>
        <w:gridCol w:w="2744"/>
        <w:gridCol w:w="1256"/>
        <w:gridCol w:w="1433"/>
        <w:gridCol w:w="2744"/>
      </w:tblGrid>
      <w:tr w:rsidR="00DC66CE" w:rsidRPr="00DC66CE" w:rsidTr="00DC66CE">
        <w:trPr>
          <w:trHeight w:val="510"/>
        </w:trPr>
        <w:tc>
          <w:tcPr>
            <w:tcW w:w="4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L.p.</w:t>
            </w:r>
          </w:p>
        </w:tc>
        <w:tc>
          <w:tcPr>
            <w:tcW w:w="1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Nazwa punktu poboru</w:t>
            </w:r>
          </w:p>
        </w:tc>
        <w:tc>
          <w:tcPr>
            <w:tcW w:w="4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Adres punktu poboru</w:t>
            </w:r>
          </w:p>
        </w:tc>
        <w:tc>
          <w:tcPr>
            <w:tcW w:w="21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Numer PPE</w:t>
            </w:r>
          </w:p>
        </w:tc>
        <w:tc>
          <w:tcPr>
            <w:tcW w:w="18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Parametry</w:t>
            </w:r>
            <w:r w:rsidRPr="00DC66CE">
              <w:rPr>
                <w:rFonts w:ascii="Calibri" w:eastAsia="Calibri" w:hAnsi="Calibri" w:cs="Times New Roman"/>
              </w:rPr>
              <w:br/>
              <w:t>dystrybucyjne</w:t>
            </w:r>
          </w:p>
        </w:tc>
        <w:tc>
          <w:tcPr>
            <w:tcW w:w="1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Zużycie energii elektrycznej w okresie trwania umowy [MWh]</w:t>
            </w:r>
          </w:p>
        </w:tc>
        <w:tc>
          <w:tcPr>
            <w:tcW w:w="52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Nabywca</w:t>
            </w:r>
          </w:p>
        </w:tc>
        <w:tc>
          <w:tcPr>
            <w:tcW w:w="4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Odbiorca (adres do przesyłania faktur)</w:t>
            </w:r>
          </w:p>
        </w:tc>
      </w:tr>
      <w:tr w:rsidR="00DC66CE" w:rsidRPr="00DC66CE" w:rsidTr="00DC66CE">
        <w:trPr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after="0" w:line="256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after="0" w:line="256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Miejscowość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Ulica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Numer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after="0" w:line="256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Moc</w:t>
            </w:r>
            <w:r w:rsidRPr="00DC66CE">
              <w:rPr>
                <w:rFonts w:ascii="Calibri" w:eastAsia="Calibri" w:hAnsi="Calibri" w:cs="Times New Roman"/>
              </w:rPr>
              <w:br/>
              <w:t>umowna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Grupa</w:t>
            </w:r>
            <w:r w:rsidRPr="00DC66CE">
              <w:rPr>
                <w:rFonts w:ascii="Calibri" w:eastAsia="Calibri" w:hAnsi="Calibri" w:cs="Times New Roman"/>
              </w:rPr>
              <w:br/>
              <w:t>taryfowa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after="0" w:line="256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Nazwa</w:t>
            </w:r>
          </w:p>
        </w:tc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Adres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NIP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Nazwa</w:t>
            </w:r>
          </w:p>
        </w:tc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Adres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Budynek biurowy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PL. Jana Pawła II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6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590243872015566364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60,00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C23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140,00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Budynek biurowy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Wodna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590243872015526085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50,00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C23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120,00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Budynek biurowy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PL. Jana Pawła II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7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590243872015312510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10,50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C12a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8,43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4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Budynek administracyjny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Powstańców Wielkopolskich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1A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590243872015898946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32,00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10,00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Krzywa Hala MOPS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Plac Józefa Piłsudzkiego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590243872041345278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10,50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1,50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6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Hala targowa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 xml:space="preserve">Sienkiewicza  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590243872015961657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120,00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C21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270,00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7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 xml:space="preserve">Wieża ciśnień 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Płocka 34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590243872015953706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50,00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C21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150,00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8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Fontanna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Warszawska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dz.346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590243872015932251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12,50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3,50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9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Dotlenienie torfów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Zielona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30-1189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590243872015892012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2,50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10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Szalet miejski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Pułtuska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590243872015312527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13,20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8,00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lastRenderedPageBreak/>
              <w:t>11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Pompownia PS8, PS9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Bolesława Prusa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95/44, 100/3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590243872015674793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16,00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12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Pompownia PS 6, PS7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Gąsecka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196/2, 170/9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590243872015561697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16,00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13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Pompownia PS3, PS4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Siewna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8/3, 125/2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590243872015674854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16,00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14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Pompownia PS12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Tysiąclecia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dz.119/3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590243872015674809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15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Pompownia PS1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Bielińska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dz. Nr 378/1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590243872015672737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6,00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0,50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16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Pompownia PS5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Gąsecka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dz. Nr 132/2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590243872015672751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6,00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0,50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17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Pompownia PS10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Gostkowska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dz. Nr 1134/1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590243872015672782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10,00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0,50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18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Pompownia PS2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Leśna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dz. Nr 80-209/1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590243872015741051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12,00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0,50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19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Pompownia Leśna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 xml:space="preserve">Leśna 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590243872040956000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0,60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20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 xml:space="preserve">Pompownia Leśna 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 xml:space="preserve">Leśna 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590243872040955997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12,00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0,70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21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 xml:space="preserve">Pompowni Wesoła 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Wesoła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dz. nr 125/1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590243872040720137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12,00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0,40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22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Pompownia Różana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Różana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88/5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590243872040926645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12,00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C12B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0,60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23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 xml:space="preserve">Przepompownia 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Krucza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590243872043401866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16,05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lastRenderedPageBreak/>
              <w:t>24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 xml:space="preserve">Przepompownia 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Wrzosowa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590243872043401002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8,00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25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Przepompownia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Ludowa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590243872043683255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20,5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26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Przepompownia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Marii Curie- Skłodowskiej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590243872043704318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10,5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27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Sygnalizacja świetlna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proofErr w:type="spellStart"/>
            <w:r w:rsidRPr="00DC66CE">
              <w:rPr>
                <w:rFonts w:ascii="Calibri" w:eastAsia="Calibri" w:hAnsi="Calibri" w:cs="Times New Roman"/>
              </w:rPr>
              <w:t>Niechodzka</w:t>
            </w:r>
            <w:proofErr w:type="spellEnd"/>
            <w:r w:rsidRPr="00DC66CE">
              <w:rPr>
                <w:rFonts w:ascii="Calibri" w:eastAsia="Calibri" w:hAnsi="Calibri" w:cs="Times New Roman"/>
              </w:rPr>
              <w:t xml:space="preserve">/Pętla Miejska 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590243872015674847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28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Sygnalizacja świetlna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proofErr w:type="spellStart"/>
            <w:r w:rsidRPr="00DC66CE">
              <w:rPr>
                <w:rFonts w:ascii="Calibri" w:eastAsia="Calibri" w:hAnsi="Calibri" w:cs="Times New Roman"/>
              </w:rPr>
              <w:t>Kargoszyńska</w:t>
            </w:r>
            <w:proofErr w:type="spellEnd"/>
            <w:r w:rsidRPr="00DC66CE">
              <w:rPr>
                <w:rFonts w:ascii="Calibri" w:eastAsia="Calibri" w:hAnsi="Calibri" w:cs="Times New Roman"/>
              </w:rPr>
              <w:t>/Prusa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96/58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590243872015674830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29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Sygnalizacja świetlna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Siewna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dz. 185/2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590243872015674823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30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Sygnalizacja świetlna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Tysiąclecia/Mleczarska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590243872015674816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31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Sygnalizacja świetlna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Mazowiecka/</w:t>
            </w:r>
            <w:proofErr w:type="spellStart"/>
            <w:r w:rsidRPr="00DC66CE">
              <w:rPr>
                <w:rFonts w:ascii="Calibri" w:eastAsia="Calibri" w:hAnsi="Calibri" w:cs="Times New Roman"/>
              </w:rPr>
              <w:t>Niechodzka</w:t>
            </w:r>
            <w:proofErr w:type="spellEnd"/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dz. 25/26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590243872015311339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C12a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2,50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32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Sygnalizacja świetlna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Sienkiewicza/Spółdzielcza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590243872015570484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5,50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C12a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2,50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33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Sygnalizacja świetlna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Armii Krajowej/Sikorskiego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590243872015498863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2,20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11,00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34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Sygnalizacja świetlna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Armii Krajowej/</w:t>
            </w:r>
            <w:proofErr w:type="spellStart"/>
            <w:r w:rsidRPr="00DC66CE">
              <w:rPr>
                <w:rFonts w:ascii="Calibri" w:eastAsia="Calibri" w:hAnsi="Calibri" w:cs="Times New Roman"/>
              </w:rPr>
              <w:t>Raniecka</w:t>
            </w:r>
            <w:proofErr w:type="spellEnd"/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590243872015935344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35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Sygnalizacja świetlna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Mleczarska - Mazowiecka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50-83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590243872042566955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5,50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2,50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36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Informacja pasażerska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 xml:space="preserve">Ciechanów 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Armii Krajowej (</w:t>
            </w:r>
            <w:proofErr w:type="spellStart"/>
            <w:r w:rsidRPr="00DC66CE">
              <w:rPr>
                <w:rFonts w:ascii="Calibri" w:eastAsia="Calibri" w:hAnsi="Calibri" w:cs="Times New Roman"/>
              </w:rPr>
              <w:t>Carefour</w:t>
            </w:r>
            <w:proofErr w:type="spellEnd"/>
            <w:r w:rsidRPr="00DC66CE">
              <w:rPr>
                <w:rFonts w:ascii="Calibri" w:eastAsia="Calibri" w:hAnsi="Calibri" w:cs="Times New Roman"/>
              </w:rPr>
              <w:t>)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10-4556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590243872040001847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0,50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1,50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lastRenderedPageBreak/>
              <w:t>37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Informacja pasażerska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 xml:space="preserve">Ciechanów 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Armii Krajowej (</w:t>
            </w:r>
            <w:proofErr w:type="spellStart"/>
            <w:r w:rsidRPr="00DC66CE">
              <w:rPr>
                <w:rFonts w:ascii="Calibri" w:eastAsia="Calibri" w:hAnsi="Calibri" w:cs="Times New Roman"/>
              </w:rPr>
              <w:t>Kaufland</w:t>
            </w:r>
            <w:proofErr w:type="spellEnd"/>
            <w:r w:rsidRPr="00DC66CE">
              <w:rPr>
                <w:rFonts w:ascii="Calibri" w:eastAsia="Calibri" w:hAnsi="Calibri" w:cs="Times New Roman"/>
              </w:rPr>
              <w:t>)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10-4556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590243872015955243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0,50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38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Informacja pasażerska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 xml:space="preserve">Ciechanów 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Sienkiewicza (Dworzec PKS)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30-79/8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590243872015960018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0,50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1,25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39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Informacja pasażerska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 xml:space="preserve">Ciechanów 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Sienkiewicza (Dworzec PKS)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30-79/8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590243872015955236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0,50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40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Informacja pasażerska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 xml:space="preserve">Ciechanów 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Sienkiewicza (Dworzec PKP)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30-1648/10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590243872015963354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2,25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41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Informacja pasażerska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 xml:space="preserve">Ciechanów 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17 Stycznia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10-927/4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590243872015959630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0,50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42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Informacja pasażerska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 xml:space="preserve">Ciechanów 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17 Stycznia (Bank BGŻ)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30-1414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590243872015955663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0,50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43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Informacja pasażerska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 xml:space="preserve">Ciechanów 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Pułtuska (MZS nr 1)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10-121/2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590243872015958541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0,50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44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Informacja pasażerska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 xml:space="preserve">Ciechanów 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Pułtuska (MZS nr 1)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10-121/2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590243872015955502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0,50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1,25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45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Informacja pasażerska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 xml:space="preserve">Ciechanów 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 xml:space="preserve">Plac Jana Pawła II 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10-121/2 i 10-65/1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590243872015959685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0,50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46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Informacja pasażerska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 xml:space="preserve">Ciechanów 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Plac Kościuszki (Muzeum)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10-477/1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590243872015960889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0,50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1,25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47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Dźwigi osobowe nad linią kolejową nr 9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Marii Curie - Skłodowskiej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590243872043683422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25,00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48,00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48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Szafa monitoringu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Warszawska/Mikołajczyka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590243872015715908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C12a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49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Kamera monitoringu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proofErr w:type="spellStart"/>
            <w:r w:rsidRPr="00DC66CE">
              <w:rPr>
                <w:rFonts w:ascii="Calibri" w:eastAsia="Calibri" w:hAnsi="Calibri" w:cs="Times New Roman"/>
              </w:rPr>
              <w:t>H.Sienkiewicza</w:t>
            </w:r>
            <w:proofErr w:type="spellEnd"/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590243872015771430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R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0,50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lastRenderedPageBreak/>
              <w:t>50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Kamera monitoringu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Ściegiennego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590243872015766764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R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0,50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51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Kamera monitoringu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Spółdzielcza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590243872015771416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R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0,50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52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Kamera monitoringu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17 Stycznia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590243872015766771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R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0,50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53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Kamera monitoringu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Pułtuska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590243872015771874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R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0,50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54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Kamera monitoringu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Przytorowa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590243872042422657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55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Kamera monitoringu PK28 i PK29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Wyzwolenia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590243872042258102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0,25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Punkt kamerowy PK-27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Warszawska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590243872042161600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57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Punkt kamerowy PK-05B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Tatarska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590243872042942391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0,50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1,50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58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Punkt kamerowy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Dąbrowskiej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590243872043206379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0,7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 xml:space="preserve">Punkt kamerowy (Rondo </w:t>
            </w:r>
            <w:proofErr w:type="spellStart"/>
            <w:r w:rsidRPr="00DC66CE">
              <w:rPr>
                <w:rFonts w:ascii="Calibri" w:eastAsia="Calibri" w:hAnsi="Calibri" w:cs="Times New Roman"/>
              </w:rPr>
              <w:t>Meudeon</w:t>
            </w:r>
            <w:proofErr w:type="spellEnd"/>
            <w:r w:rsidRPr="00DC66CE">
              <w:rPr>
                <w:rFonts w:ascii="Calibri" w:eastAsia="Calibri" w:hAnsi="Calibri" w:cs="Times New Roman"/>
              </w:rPr>
              <w:t>)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Gostkowska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590243872043979150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0,7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2,00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Urząd Miasta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ul. Plac Jana Pawła II 6, 06-400 Ciechanów</w:t>
            </w:r>
          </w:p>
        </w:tc>
      </w:tr>
      <w:tr w:rsidR="00DC66CE" w:rsidRPr="00DC66CE" w:rsidTr="00DC66CE">
        <w:trPr>
          <w:trHeight w:val="255"/>
        </w:trPr>
        <w:tc>
          <w:tcPr>
            <w:tcW w:w="460" w:type="dxa"/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1595" w:type="dxa"/>
            <w:vAlign w:val="center"/>
            <w:hideMark/>
          </w:tcPr>
          <w:p w:rsidR="00DC66CE" w:rsidRPr="00DC66CE" w:rsidRDefault="00DC66CE" w:rsidP="00DC66CE">
            <w:pPr>
              <w:spacing w:after="0" w:line="256" w:lineRule="auto"/>
              <w:rPr>
                <w:rFonts w:ascii="Calibri" w:eastAsia="Calibri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89" w:type="dxa"/>
            <w:noWrap/>
            <w:vAlign w:val="center"/>
            <w:hideMark/>
          </w:tcPr>
          <w:p w:rsidR="00DC66CE" w:rsidRPr="00DC66CE" w:rsidRDefault="00DC66CE" w:rsidP="00DC66CE">
            <w:pPr>
              <w:spacing w:after="0" w:line="256" w:lineRule="auto"/>
              <w:rPr>
                <w:rFonts w:ascii="Calibri" w:eastAsia="Calibri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482" w:type="dxa"/>
            <w:noWrap/>
            <w:vAlign w:val="center"/>
            <w:hideMark/>
          </w:tcPr>
          <w:p w:rsidR="00DC66CE" w:rsidRPr="00DC66CE" w:rsidRDefault="00DC66CE" w:rsidP="00DC66CE">
            <w:pPr>
              <w:spacing w:after="0" w:line="256" w:lineRule="auto"/>
              <w:rPr>
                <w:rFonts w:ascii="Calibri" w:eastAsia="Calibri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930" w:type="dxa"/>
            <w:vAlign w:val="center"/>
            <w:hideMark/>
          </w:tcPr>
          <w:p w:rsidR="00DC66CE" w:rsidRPr="00DC66CE" w:rsidRDefault="00DC66CE" w:rsidP="00DC66CE">
            <w:pPr>
              <w:spacing w:after="0" w:line="256" w:lineRule="auto"/>
              <w:rPr>
                <w:rFonts w:ascii="Calibri" w:eastAsia="Calibri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148" w:type="dxa"/>
            <w:noWrap/>
            <w:vAlign w:val="center"/>
            <w:hideMark/>
          </w:tcPr>
          <w:p w:rsidR="00DC66CE" w:rsidRPr="00DC66CE" w:rsidRDefault="00DC66CE" w:rsidP="00DC66CE">
            <w:pPr>
              <w:spacing w:after="0" w:line="256" w:lineRule="auto"/>
              <w:rPr>
                <w:rFonts w:ascii="Calibri" w:eastAsia="Calibri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618,35</w:t>
            </w:r>
          </w:p>
        </w:tc>
        <w:tc>
          <w:tcPr>
            <w:tcW w:w="9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  <w:tl2br w:val="single" w:sz="4" w:space="0" w:color="000000"/>
              <w:tr2bl w:val="single" w:sz="4" w:space="0" w:color="000000"/>
            </w:tcBorders>
            <w:noWrap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 w:rsidRPr="00DC66CE">
              <w:rPr>
                <w:rFonts w:ascii="Calibri" w:eastAsia="Calibri" w:hAnsi="Calibri" w:cs="Times New Roman"/>
              </w:rPr>
              <w:t> </w:t>
            </w:r>
          </w:p>
        </w:tc>
        <w:tc>
          <w:tcPr>
            <w:tcW w:w="12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C66CE" w:rsidRPr="00DC66CE" w:rsidRDefault="00F86C19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835,98</w:t>
            </w:r>
          </w:p>
        </w:tc>
        <w:tc>
          <w:tcPr>
            <w:tcW w:w="1205" w:type="dxa"/>
            <w:vAlign w:val="center"/>
            <w:hideMark/>
          </w:tcPr>
          <w:p w:rsidR="00DC66CE" w:rsidRPr="00DC66CE" w:rsidRDefault="00DC66CE" w:rsidP="00DC66CE">
            <w:pPr>
              <w:spacing w:line="256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2744" w:type="dxa"/>
            <w:noWrap/>
            <w:vAlign w:val="center"/>
            <w:hideMark/>
          </w:tcPr>
          <w:p w:rsidR="00DC66CE" w:rsidRPr="00DC66CE" w:rsidRDefault="00DC66CE" w:rsidP="00DC66CE">
            <w:pPr>
              <w:spacing w:after="0" w:line="256" w:lineRule="auto"/>
              <w:rPr>
                <w:rFonts w:ascii="Calibri" w:eastAsia="Calibri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56" w:type="dxa"/>
            <w:noWrap/>
            <w:vAlign w:val="center"/>
            <w:hideMark/>
          </w:tcPr>
          <w:p w:rsidR="00DC66CE" w:rsidRPr="00DC66CE" w:rsidRDefault="00DC66CE" w:rsidP="00DC66CE">
            <w:pPr>
              <w:spacing w:after="0" w:line="256" w:lineRule="auto"/>
              <w:rPr>
                <w:rFonts w:ascii="Calibri" w:eastAsia="Calibri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433" w:type="dxa"/>
            <w:vAlign w:val="center"/>
            <w:hideMark/>
          </w:tcPr>
          <w:p w:rsidR="00DC66CE" w:rsidRPr="00DC66CE" w:rsidRDefault="00DC66CE" w:rsidP="00DC66CE">
            <w:pPr>
              <w:spacing w:after="0" w:line="256" w:lineRule="auto"/>
              <w:rPr>
                <w:rFonts w:ascii="Calibri" w:eastAsia="Calibri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744" w:type="dxa"/>
            <w:noWrap/>
            <w:vAlign w:val="center"/>
            <w:hideMark/>
          </w:tcPr>
          <w:p w:rsidR="00DC66CE" w:rsidRPr="00DC66CE" w:rsidRDefault="00DC66CE" w:rsidP="00DC66CE">
            <w:pPr>
              <w:spacing w:after="0" w:line="256" w:lineRule="auto"/>
              <w:rPr>
                <w:rFonts w:ascii="Calibri" w:eastAsia="Calibri" w:hAnsi="Calibri" w:cs="Times New Roman"/>
                <w:sz w:val="20"/>
                <w:szCs w:val="20"/>
                <w:lang w:eastAsia="pl-PL"/>
              </w:rPr>
            </w:pPr>
          </w:p>
        </w:tc>
      </w:tr>
    </w:tbl>
    <w:p w:rsidR="00DC66CE" w:rsidRPr="00DC66CE" w:rsidRDefault="00DC66CE" w:rsidP="00DC66CE">
      <w:pPr>
        <w:spacing w:after="0" w:line="256" w:lineRule="auto"/>
        <w:rPr>
          <w:rFonts w:ascii="Calibri" w:eastAsia="Calibri" w:hAnsi="Calibri" w:cs="Times New Roman"/>
          <w:b/>
          <w:bCs/>
          <w:iCs/>
        </w:rPr>
        <w:sectPr w:rsidR="00DC66CE" w:rsidRPr="00DC66CE">
          <w:pgSz w:w="23814" w:h="16839" w:orient="landscape"/>
          <w:pgMar w:top="1418" w:right="1134" w:bottom="1134" w:left="748" w:header="425" w:footer="692" w:gutter="0"/>
          <w:cols w:space="708"/>
        </w:sectPr>
      </w:pPr>
    </w:p>
    <w:p w:rsidR="00DC66CE" w:rsidRPr="00DC66CE" w:rsidRDefault="00DC66CE" w:rsidP="00DC66CE">
      <w:pPr>
        <w:spacing w:line="256" w:lineRule="auto"/>
        <w:rPr>
          <w:rFonts w:ascii="Calibri" w:eastAsia="Calibri" w:hAnsi="Calibri" w:cs="Times New Roman"/>
          <w:sz w:val="2"/>
        </w:rPr>
      </w:pPr>
    </w:p>
    <w:p w:rsidR="003173EC" w:rsidRDefault="003173EC"/>
    <w:sectPr w:rsidR="003173EC" w:rsidSect="00DC66CE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horndale">
    <w:altName w:val="Times New Roman"/>
    <w:charset w:val="EE"/>
    <w:family w:val="roman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3"/>
    <w:multiLevelType w:val="singleLevel"/>
    <w:tmpl w:val="E8AC9BA0"/>
    <w:name w:val="WW8Num3"/>
    <w:lvl w:ilvl="0">
      <w:start w:val="1"/>
      <w:numFmt w:val="decimal"/>
      <w:lvlText w:val="%1."/>
      <w:lvlJc w:val="left"/>
      <w:pPr>
        <w:ind w:left="0" w:firstLine="0"/>
      </w:pPr>
      <w:rPr>
        <w:rFonts w:ascii="Calibri" w:hAnsi="Calibri" w:cs="Calibri" w:hint="default"/>
        <w:strike w:val="0"/>
        <w:dstrike w:val="0"/>
        <w:sz w:val="20"/>
        <w:szCs w:val="20"/>
        <w:u w:val="none"/>
        <w:effect w:val="none"/>
      </w:rPr>
    </w:lvl>
  </w:abstractNum>
  <w:abstractNum w:abstractNumId="2" w15:restartNumberingAfterBreak="0">
    <w:nsid w:val="00000004"/>
    <w:multiLevelType w:val="singleLevel"/>
    <w:tmpl w:val="3AEE4A46"/>
    <w:name w:val="WW8Num4"/>
    <w:lvl w:ilvl="0">
      <w:start w:val="1"/>
      <w:numFmt w:val="decimal"/>
      <w:lvlText w:val="%1."/>
      <w:lvlJc w:val="left"/>
      <w:pPr>
        <w:ind w:left="0" w:firstLine="0"/>
      </w:pPr>
      <w:rPr>
        <w:rFonts w:ascii="Calibri" w:hAnsi="Calibri" w:cs="Calibri" w:hint="default"/>
        <w:bCs/>
        <w:sz w:val="20"/>
        <w:szCs w:val="20"/>
      </w:rPr>
    </w:lvl>
  </w:abstractNum>
  <w:abstractNum w:abstractNumId="3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ascii="Calibri" w:hAnsi="Calibri" w:cs="Tahoma" w:hint="default"/>
        <w:b w:val="0"/>
        <w:sz w:val="20"/>
        <w:szCs w:val="20"/>
      </w:rPr>
    </w:lvl>
  </w:abstractNum>
  <w:abstractNum w:abstractNumId="4" w15:restartNumberingAfterBreak="0">
    <w:nsid w:val="00000009"/>
    <w:multiLevelType w:val="singleLevel"/>
    <w:tmpl w:val="CFE899BC"/>
    <w:name w:val="WW8Num9"/>
    <w:lvl w:ilvl="0">
      <w:start w:val="1"/>
      <w:numFmt w:val="decimal"/>
      <w:lvlText w:val="%1."/>
      <w:lvlJc w:val="left"/>
      <w:pPr>
        <w:ind w:left="0" w:firstLine="0"/>
      </w:pPr>
      <w:rPr>
        <w:rFonts w:ascii="Calibri" w:hAnsi="Calibri" w:cs="Calibri" w:hint="default"/>
        <w:bCs/>
        <w:strike w:val="0"/>
        <w:dstrike w:val="0"/>
        <w:color w:val="auto"/>
        <w:sz w:val="20"/>
        <w:szCs w:val="20"/>
        <w:u w:val="none"/>
        <w:effect w:val="none"/>
      </w:rPr>
    </w:lvl>
  </w:abstractNum>
  <w:abstractNum w:abstractNumId="5" w15:restartNumberingAfterBreak="0">
    <w:nsid w:val="0000000A"/>
    <w:multiLevelType w:val="singleLevel"/>
    <w:tmpl w:val="8B68B116"/>
    <w:name w:val="WW8Num10"/>
    <w:lvl w:ilvl="0">
      <w:start w:val="1"/>
      <w:numFmt w:val="decimal"/>
      <w:lvlText w:val="%1."/>
      <w:lvlJc w:val="left"/>
      <w:pPr>
        <w:ind w:left="0" w:firstLine="0"/>
      </w:pPr>
      <w:rPr>
        <w:rFonts w:ascii="Calibri" w:hAnsi="Calibri" w:cs="Calibri" w:hint="default"/>
        <w:b w:val="0"/>
        <w:bCs/>
        <w:strike w:val="0"/>
        <w:dstrike w:val="0"/>
        <w:sz w:val="20"/>
        <w:szCs w:val="20"/>
        <w:u w:val="none"/>
        <w:effect w:val="none"/>
      </w:rPr>
    </w:lvl>
  </w:abstractNum>
  <w:abstractNum w:abstractNumId="6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ascii="Calibri" w:eastAsia="Times New Roman" w:hAnsi="Calibri" w:cs="Times New Roman" w:hint="default"/>
        <w:color w:val="auto"/>
        <w:sz w:val="20"/>
        <w:szCs w:val="20"/>
        <w:lang w:eastAsia="en-US"/>
      </w:rPr>
    </w:lvl>
  </w:abstractNum>
  <w:abstractNum w:abstractNumId="7" w15:restartNumberingAfterBreak="0">
    <w:nsid w:val="0000000E"/>
    <w:multiLevelType w:val="multilevel"/>
    <w:tmpl w:val="BF801332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283" w:hanging="283"/>
      </w:pPr>
      <w:rPr>
        <w:rFonts w:ascii="Calibri" w:hAnsi="Calibri" w:cs="Tahoma" w:hint="default"/>
        <w:bCs/>
        <w:color w:val="auto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643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86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569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12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495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138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421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064" w:hanging="1800"/>
      </w:pPr>
    </w:lvl>
  </w:abstractNum>
  <w:abstractNum w:abstractNumId="8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360"/>
        </w:tabs>
        <w:ind w:left="283" w:hanging="283"/>
      </w:pPr>
      <w:rPr>
        <w:rFonts w:ascii="Calibri" w:hAnsi="Calibri" w:cs="Tahoma" w:hint="default"/>
        <w:b w:val="0"/>
        <w:i w:val="0"/>
        <w:color w:val="auto"/>
        <w:sz w:val="20"/>
        <w:szCs w:val="20"/>
      </w:rPr>
    </w:lvl>
  </w:abstractNum>
  <w:abstractNum w:abstractNumId="9" w15:restartNumberingAfterBreak="0">
    <w:nsid w:val="00000011"/>
    <w:multiLevelType w:val="multilevel"/>
    <w:tmpl w:val="D48CBDD4"/>
    <w:name w:val="WW8Num17"/>
    <w:lvl w:ilvl="0">
      <w:start w:val="1"/>
      <w:numFmt w:val="decimal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Tahoma" w:hint="default"/>
        <w:b w:val="0"/>
        <w:sz w:val="20"/>
        <w:szCs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eastAsia="Times New Roman" w:hAnsi="Symbol" w:cs="Calibri" w:hint="default"/>
      </w:rPr>
    </w:lvl>
    <w:lvl w:ilvl="2">
      <w:start w:val="1"/>
      <w:numFmt w:val="decimal"/>
      <w:lvlText w:val="%3)"/>
      <w:lvlJc w:val="left"/>
      <w:pPr>
        <w:ind w:left="2340" w:hanging="360"/>
      </w:pPr>
      <w:rPr>
        <w:rFonts w:ascii="Calibri" w:eastAsia="Times New Roman" w:hAnsi="Calibri" w:cs="Calibri"/>
        <w:strike w:val="0"/>
        <w:dstrike w:val="0"/>
        <w:color w:val="auto"/>
        <w:u w:val="none"/>
        <w:effect w:val="none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0000012"/>
    <w:multiLevelType w:val="single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ascii="Calibri" w:hAnsi="Calibri" w:cs="Tahoma" w:hint="default"/>
        <w:color w:val="auto"/>
        <w:sz w:val="20"/>
        <w:szCs w:val="20"/>
      </w:rPr>
    </w:lvl>
  </w:abstractNum>
  <w:abstractNum w:abstractNumId="11" w15:restartNumberingAfterBreak="0">
    <w:nsid w:val="00000013"/>
    <w:multiLevelType w:val="singleLevel"/>
    <w:tmpl w:val="00000013"/>
    <w:name w:val="WW8Num1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Tahoma" w:hint="default"/>
        <w:sz w:val="20"/>
        <w:szCs w:val="20"/>
      </w:rPr>
    </w:lvl>
  </w:abstractNum>
  <w:abstractNum w:abstractNumId="12" w15:restartNumberingAfterBreak="0">
    <w:nsid w:val="00000015"/>
    <w:multiLevelType w:val="singleLevel"/>
    <w:tmpl w:val="F0DE3F38"/>
    <w:name w:val="WW8Num21"/>
    <w:lvl w:ilvl="0">
      <w:start w:val="1"/>
      <w:numFmt w:val="decimal"/>
      <w:lvlText w:val="%1)"/>
      <w:lvlJc w:val="left"/>
      <w:pPr>
        <w:ind w:left="0" w:firstLine="0"/>
      </w:pPr>
      <w:rPr>
        <w:rFonts w:ascii="Calibri" w:hAnsi="Calibri" w:cs="Calibri" w:hint="default"/>
        <w:color w:val="auto"/>
        <w:sz w:val="20"/>
        <w:szCs w:val="20"/>
      </w:rPr>
    </w:lvl>
  </w:abstractNum>
  <w:abstractNum w:abstractNumId="13" w15:restartNumberingAfterBreak="0">
    <w:nsid w:val="00000018"/>
    <w:multiLevelType w:val="singleLevel"/>
    <w:tmpl w:val="DCF096B2"/>
    <w:name w:val="WW8Num24"/>
    <w:lvl w:ilvl="0">
      <w:start w:val="1"/>
      <w:numFmt w:val="decimal"/>
      <w:lvlText w:val="%1)"/>
      <w:lvlJc w:val="left"/>
      <w:pPr>
        <w:tabs>
          <w:tab w:val="num" w:pos="567"/>
        </w:tabs>
        <w:ind w:left="567" w:hanging="283"/>
      </w:pPr>
      <w:rPr>
        <w:rFonts w:ascii="Calibri" w:eastAsia="Times New Roman" w:hAnsi="Calibri" w:cs="Calibri" w:hint="default"/>
        <w:sz w:val="20"/>
        <w:szCs w:val="20"/>
      </w:rPr>
    </w:lvl>
  </w:abstractNum>
  <w:abstractNum w:abstractNumId="14" w15:restartNumberingAfterBreak="0">
    <w:nsid w:val="00000019"/>
    <w:multiLevelType w:val="singleLevel"/>
    <w:tmpl w:val="17BE4FCE"/>
    <w:name w:val="WW8Num25"/>
    <w:lvl w:ilvl="0">
      <w:start w:val="1"/>
      <w:numFmt w:val="decimal"/>
      <w:lvlText w:val="%1."/>
      <w:lvlJc w:val="left"/>
      <w:pPr>
        <w:tabs>
          <w:tab w:val="num" w:pos="708"/>
        </w:tabs>
        <w:ind w:left="765" w:hanging="340"/>
      </w:pPr>
      <w:rPr>
        <w:rFonts w:ascii="Calibri" w:eastAsia="Times New Roman" w:hAnsi="Calibri" w:cs="Tahoma" w:hint="default"/>
        <w:color w:val="auto"/>
        <w:sz w:val="20"/>
        <w:szCs w:val="20"/>
      </w:rPr>
    </w:lvl>
  </w:abstractNum>
  <w:abstractNum w:abstractNumId="15" w15:restartNumberingAfterBreak="0">
    <w:nsid w:val="0000001A"/>
    <w:multiLevelType w:val="singleLevel"/>
    <w:tmpl w:val="0000001A"/>
    <w:name w:val="WW8Num2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Tahoma" w:hint="default"/>
        <w:sz w:val="20"/>
        <w:szCs w:val="20"/>
      </w:rPr>
    </w:lvl>
  </w:abstractNum>
  <w:abstractNum w:abstractNumId="16" w15:restartNumberingAfterBreak="0">
    <w:nsid w:val="0000001B"/>
    <w:multiLevelType w:val="singleLevel"/>
    <w:tmpl w:val="AAC4A036"/>
    <w:name w:val="WW8Num27"/>
    <w:lvl w:ilvl="0">
      <w:start w:val="1"/>
      <w:numFmt w:val="decimal"/>
      <w:lvlText w:val="%1."/>
      <w:lvlJc w:val="left"/>
      <w:pPr>
        <w:tabs>
          <w:tab w:val="num" w:pos="360"/>
        </w:tabs>
        <w:ind w:left="283" w:hanging="283"/>
      </w:pPr>
      <w:rPr>
        <w:rFonts w:ascii="Calibri" w:hAnsi="Calibri" w:cs="Tahoma" w:hint="default"/>
        <w:b w:val="0"/>
        <w:bCs/>
        <w:i w:val="0"/>
        <w:iCs/>
        <w:strike w:val="0"/>
        <w:dstrike w:val="0"/>
        <w:color w:val="auto"/>
        <w:sz w:val="20"/>
        <w:szCs w:val="20"/>
        <w:u w:val="none"/>
        <w:effect w:val="none"/>
      </w:rPr>
    </w:lvl>
  </w:abstractNum>
  <w:abstractNum w:abstractNumId="17" w15:restartNumberingAfterBreak="0">
    <w:nsid w:val="0000001C"/>
    <w:multiLevelType w:val="singleLevel"/>
    <w:tmpl w:val="E1EA8028"/>
    <w:name w:val="WW8Num28"/>
    <w:lvl w:ilvl="0">
      <w:start w:val="1"/>
      <w:numFmt w:val="decimal"/>
      <w:lvlText w:val="%1."/>
      <w:lvlJc w:val="left"/>
      <w:pPr>
        <w:ind w:left="0" w:firstLine="0"/>
      </w:pPr>
      <w:rPr>
        <w:rFonts w:ascii="Calibri" w:hAnsi="Calibri" w:cs="Tahoma" w:hint="default"/>
        <w:b w:val="0"/>
        <w:bCs w:val="0"/>
        <w:i w:val="0"/>
        <w:color w:val="auto"/>
        <w:sz w:val="20"/>
        <w:szCs w:val="26"/>
      </w:rPr>
    </w:lvl>
  </w:abstractNum>
  <w:abstractNum w:abstractNumId="18" w15:restartNumberingAfterBreak="0">
    <w:nsid w:val="0000001E"/>
    <w:multiLevelType w:val="singleLevel"/>
    <w:tmpl w:val="5E30E9D0"/>
    <w:name w:val="WW8Num30"/>
    <w:lvl w:ilvl="0">
      <w:start w:val="1"/>
      <w:numFmt w:val="decimal"/>
      <w:lvlText w:val="%1)"/>
      <w:lvlJc w:val="left"/>
      <w:pPr>
        <w:tabs>
          <w:tab w:val="num" w:pos="708"/>
        </w:tabs>
        <w:ind w:left="1125" w:hanging="360"/>
      </w:pPr>
      <w:rPr>
        <w:rFonts w:ascii="Calibri" w:eastAsia="Times New Roman" w:hAnsi="Calibri" w:cs="Calibri" w:hint="default"/>
        <w:sz w:val="20"/>
        <w:szCs w:val="20"/>
      </w:rPr>
    </w:lvl>
  </w:abstractNum>
  <w:abstractNum w:abstractNumId="19" w15:restartNumberingAfterBreak="0">
    <w:nsid w:val="0000001F"/>
    <w:multiLevelType w:val="multilevel"/>
    <w:tmpl w:val="5B5400D4"/>
    <w:name w:val="WW8Num31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Calibri" w:eastAsia="Calibri" w:hAnsi="Calibri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ascii="Calibri" w:hAnsi="Calibri" w:cs="Tahoma"/>
        <w:strike w:val="0"/>
        <w:dstrike w:val="0"/>
        <w:sz w:val="20"/>
        <w:szCs w:val="20"/>
        <w:u w:val="none"/>
        <w:effect w:val="no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20" w15:restartNumberingAfterBreak="0">
    <w:nsid w:val="00000020"/>
    <w:multiLevelType w:val="multilevel"/>
    <w:tmpl w:val="00000020"/>
    <w:name w:val="WW8Num32"/>
    <w:lvl w:ilvl="0">
      <w:start w:val="1"/>
      <w:numFmt w:val="decimal"/>
      <w:lvlText w:val="%1."/>
      <w:lvlJc w:val="left"/>
      <w:pPr>
        <w:tabs>
          <w:tab w:val="num" w:pos="348"/>
        </w:tabs>
        <w:ind w:left="360" w:hanging="360"/>
      </w:pPr>
      <w:rPr>
        <w:rFonts w:ascii="Calibri" w:hAnsi="Calibri" w:cs="Tahoma"/>
        <w:i w:val="0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  <w:num w:numId="5">
    <w:abstractNumId w:val="3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12"/>
  </w:num>
  <w:num w:numId="15">
    <w:abstractNumId w:val="13"/>
  </w:num>
  <w:num w:numId="16">
    <w:abstractNumId w:val="14"/>
  </w:num>
  <w:num w:numId="17">
    <w:abstractNumId w:val="15"/>
  </w:num>
  <w:num w:numId="18">
    <w:abstractNumId w:val="16"/>
  </w:num>
  <w:num w:numId="19">
    <w:abstractNumId w:val="17"/>
  </w:num>
  <w:num w:numId="20">
    <w:abstractNumId w:val="18"/>
  </w:num>
  <w:num w:numId="21">
    <w:abstractNumId w:val="19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74DA"/>
    <w:rsid w:val="00142156"/>
    <w:rsid w:val="003173EC"/>
    <w:rsid w:val="00A274DA"/>
    <w:rsid w:val="00DC66CE"/>
    <w:rsid w:val="00F86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A72A0D"/>
  <w15:chartTrackingRefBased/>
  <w15:docId w15:val="{4BC8DE68-AE58-4D69-A7A0-A9A3938EEC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DC66CE"/>
    <w:pPr>
      <w:keepNext/>
      <w:numPr>
        <w:numId w:val="1"/>
      </w:numPr>
      <w:suppressAutoHyphens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2"/>
      <w:sz w:val="32"/>
      <w:szCs w:val="32"/>
      <w:lang w:val="x-none" w:eastAsia="zh-CN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DC66CE"/>
    <w:pPr>
      <w:keepNext/>
      <w:numPr>
        <w:ilvl w:val="1"/>
        <w:numId w:val="1"/>
      </w:numPr>
      <w:suppressAutoHyphens/>
      <w:spacing w:before="240" w:after="60" w:line="240" w:lineRule="auto"/>
      <w:outlineLvl w:val="1"/>
    </w:pPr>
    <w:rPr>
      <w:rFonts w:ascii="Cambria" w:eastAsia="Times New Roman" w:hAnsi="Cambria" w:cs="Cambria"/>
      <w:b/>
      <w:bCs/>
      <w:i/>
      <w:iCs/>
      <w:sz w:val="28"/>
      <w:szCs w:val="28"/>
      <w:lang w:val="x-none" w:eastAsia="zh-CN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DC66CE"/>
    <w:pPr>
      <w:keepNext/>
      <w:numPr>
        <w:ilvl w:val="2"/>
        <w:numId w:val="1"/>
      </w:numPr>
      <w:suppressAutoHyphens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  <w:lang w:val="x-none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DC66CE"/>
    <w:rPr>
      <w:rFonts w:ascii="Cambria" w:eastAsia="Times New Roman" w:hAnsi="Cambria" w:cs="Cambria"/>
      <w:b/>
      <w:bCs/>
      <w:kern w:val="2"/>
      <w:sz w:val="32"/>
      <w:szCs w:val="32"/>
      <w:lang w:val="x-none" w:eastAsia="zh-CN"/>
    </w:rPr>
  </w:style>
  <w:style w:type="character" w:customStyle="1" w:styleId="Nagwek2Znak">
    <w:name w:val="Nagłówek 2 Znak"/>
    <w:basedOn w:val="Domylnaczcionkaakapitu"/>
    <w:link w:val="Nagwek2"/>
    <w:semiHidden/>
    <w:rsid w:val="00DC66CE"/>
    <w:rPr>
      <w:rFonts w:ascii="Cambria" w:eastAsia="Times New Roman" w:hAnsi="Cambria" w:cs="Cambria"/>
      <w:b/>
      <w:bCs/>
      <w:i/>
      <w:iCs/>
      <w:sz w:val="28"/>
      <w:szCs w:val="28"/>
      <w:lang w:val="x-none" w:eastAsia="zh-CN"/>
    </w:rPr>
  </w:style>
  <w:style w:type="character" w:customStyle="1" w:styleId="Nagwek3Znak">
    <w:name w:val="Nagłówek 3 Znak"/>
    <w:basedOn w:val="Domylnaczcionkaakapitu"/>
    <w:link w:val="Nagwek3"/>
    <w:semiHidden/>
    <w:rsid w:val="00DC66CE"/>
    <w:rPr>
      <w:rFonts w:ascii="Times New Roman" w:eastAsia="Times New Roman" w:hAnsi="Times New Roman" w:cs="Times New Roman"/>
      <w:sz w:val="24"/>
      <w:szCs w:val="20"/>
      <w:lang w:val="x-none" w:eastAsia="zh-CN"/>
    </w:rPr>
  </w:style>
  <w:style w:type="numbering" w:customStyle="1" w:styleId="Bezlisty1">
    <w:name w:val="Bez listy1"/>
    <w:next w:val="Bezlisty"/>
    <w:uiPriority w:val="99"/>
    <w:semiHidden/>
    <w:unhideWhenUsed/>
    <w:rsid w:val="00DC66CE"/>
  </w:style>
  <w:style w:type="character" w:styleId="Hipercze">
    <w:name w:val="Hyperlink"/>
    <w:basedOn w:val="Domylnaczcionkaakapitu"/>
    <w:uiPriority w:val="99"/>
    <w:semiHidden/>
    <w:unhideWhenUsed/>
    <w:rsid w:val="00DC66CE"/>
    <w:rPr>
      <w:color w:val="0563C1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DC66CE"/>
    <w:rPr>
      <w:color w:val="800080"/>
      <w:u w:val="single"/>
    </w:rPr>
  </w:style>
  <w:style w:type="paragraph" w:styleId="Nagwek">
    <w:name w:val="header"/>
    <w:basedOn w:val="Normalny"/>
    <w:link w:val="NagwekZnak1"/>
    <w:semiHidden/>
    <w:unhideWhenUsed/>
    <w:rsid w:val="00DC66CE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6"/>
      <w:szCs w:val="24"/>
      <w:lang w:eastAsia="zh-CN"/>
    </w:rPr>
  </w:style>
  <w:style w:type="character" w:customStyle="1" w:styleId="NagwekZnak">
    <w:name w:val="Nagłówek Znak"/>
    <w:basedOn w:val="Domylnaczcionkaakapitu"/>
    <w:semiHidden/>
    <w:rsid w:val="00DC66CE"/>
  </w:style>
  <w:style w:type="paragraph" w:styleId="Stopka">
    <w:name w:val="footer"/>
    <w:basedOn w:val="Normalny"/>
    <w:link w:val="StopkaZnak1"/>
    <w:semiHidden/>
    <w:unhideWhenUsed/>
    <w:rsid w:val="00DC66CE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6"/>
      <w:szCs w:val="24"/>
      <w:lang w:eastAsia="zh-CN"/>
    </w:rPr>
  </w:style>
  <w:style w:type="character" w:customStyle="1" w:styleId="StopkaZnak">
    <w:name w:val="Stopka Znak"/>
    <w:basedOn w:val="Domylnaczcionkaakapitu"/>
    <w:semiHidden/>
    <w:rsid w:val="00DC66CE"/>
  </w:style>
  <w:style w:type="paragraph" w:styleId="Legenda">
    <w:name w:val="caption"/>
    <w:basedOn w:val="Normalny"/>
    <w:semiHidden/>
    <w:unhideWhenUsed/>
    <w:qFormat/>
    <w:rsid w:val="00DC66CE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Lucida Sans"/>
      <w:i/>
      <w:iCs/>
      <w:sz w:val="24"/>
      <w:szCs w:val="24"/>
      <w:lang w:eastAsia="zh-CN"/>
    </w:rPr>
  </w:style>
  <w:style w:type="paragraph" w:styleId="Tekstpodstawowy">
    <w:name w:val="Body Text"/>
    <w:basedOn w:val="Normalny"/>
    <w:link w:val="TekstpodstawowyZnak"/>
    <w:semiHidden/>
    <w:unhideWhenUsed/>
    <w:rsid w:val="00DC66CE"/>
    <w:pPr>
      <w:suppressAutoHyphens/>
      <w:spacing w:after="140" w:line="276" w:lineRule="auto"/>
    </w:pPr>
    <w:rPr>
      <w:rFonts w:ascii="Times New Roman" w:eastAsia="Times New Roman" w:hAnsi="Times New Roman" w:cs="Times New Roman"/>
      <w:sz w:val="26"/>
      <w:szCs w:val="24"/>
      <w:lang w:eastAsia="zh-CN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DC66CE"/>
    <w:rPr>
      <w:rFonts w:ascii="Times New Roman" w:eastAsia="Times New Roman" w:hAnsi="Times New Roman" w:cs="Times New Roman"/>
      <w:sz w:val="26"/>
      <w:szCs w:val="24"/>
      <w:lang w:eastAsia="zh-CN"/>
    </w:rPr>
  </w:style>
  <w:style w:type="paragraph" w:styleId="Lista">
    <w:name w:val="List"/>
    <w:basedOn w:val="Tekstpodstawowy"/>
    <w:semiHidden/>
    <w:unhideWhenUsed/>
    <w:rsid w:val="00DC66CE"/>
    <w:rPr>
      <w:rFonts w:cs="Lucida Sans"/>
    </w:rPr>
  </w:style>
  <w:style w:type="paragraph" w:styleId="Tekstpodstawowywcity">
    <w:name w:val="Body Text Indent"/>
    <w:basedOn w:val="Normalny"/>
    <w:link w:val="TekstpodstawowywcityZnak1"/>
    <w:semiHidden/>
    <w:unhideWhenUsed/>
    <w:rsid w:val="00DC66CE"/>
    <w:pPr>
      <w:tabs>
        <w:tab w:val="left" w:pos="851"/>
        <w:tab w:val="left" w:pos="927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b/>
      <w:sz w:val="20"/>
      <w:szCs w:val="20"/>
      <w:lang w:val="x-none" w:eastAsia="zh-CN"/>
    </w:rPr>
  </w:style>
  <w:style w:type="character" w:customStyle="1" w:styleId="TekstpodstawowywcityZnak">
    <w:name w:val="Tekst podstawowy wcięty Znak"/>
    <w:basedOn w:val="Domylnaczcionkaakapitu"/>
    <w:semiHidden/>
    <w:rsid w:val="00DC66CE"/>
  </w:style>
  <w:style w:type="paragraph" w:styleId="Tekstdymka">
    <w:name w:val="Balloon Text"/>
    <w:basedOn w:val="Normalny"/>
    <w:link w:val="TekstdymkaZnak1"/>
    <w:semiHidden/>
    <w:unhideWhenUsed/>
    <w:rsid w:val="00DC66CE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val="x-none" w:eastAsia="zh-CN"/>
    </w:rPr>
  </w:style>
  <w:style w:type="character" w:customStyle="1" w:styleId="TekstdymkaZnak">
    <w:name w:val="Tekst dymka Znak"/>
    <w:basedOn w:val="Domylnaczcionkaakapitu"/>
    <w:semiHidden/>
    <w:rsid w:val="00DC66CE"/>
    <w:rPr>
      <w:rFonts w:ascii="Segoe UI" w:hAnsi="Segoe UI" w:cs="Segoe UI"/>
      <w:sz w:val="18"/>
      <w:szCs w:val="18"/>
    </w:rPr>
  </w:style>
  <w:style w:type="paragraph" w:styleId="Poprawka">
    <w:name w:val="Revision"/>
    <w:semiHidden/>
    <w:rsid w:val="00DC66CE"/>
    <w:pPr>
      <w:suppressAutoHyphens/>
      <w:spacing w:after="0" w:line="240" w:lineRule="auto"/>
    </w:pPr>
    <w:rPr>
      <w:rFonts w:ascii="Times New Roman" w:eastAsia="Times New Roman" w:hAnsi="Times New Roman" w:cs="Times New Roman"/>
      <w:sz w:val="26"/>
      <w:szCs w:val="24"/>
      <w:lang w:eastAsia="zh-CN"/>
    </w:rPr>
  </w:style>
  <w:style w:type="paragraph" w:styleId="Akapitzlist">
    <w:name w:val="List Paragraph"/>
    <w:basedOn w:val="Normalny"/>
    <w:qFormat/>
    <w:rsid w:val="00DC66CE"/>
    <w:pPr>
      <w:suppressAutoHyphens/>
      <w:spacing w:after="0" w:line="240" w:lineRule="auto"/>
      <w:ind w:left="720"/>
      <w:contextualSpacing/>
      <w:jc w:val="both"/>
    </w:pPr>
    <w:rPr>
      <w:rFonts w:ascii="Calibri" w:eastAsia="Calibri" w:hAnsi="Calibri" w:cs="Calibri"/>
      <w:lang w:eastAsia="zh-CN"/>
    </w:rPr>
  </w:style>
  <w:style w:type="paragraph" w:customStyle="1" w:styleId="Nagwek20">
    <w:name w:val="Nagłówek2"/>
    <w:basedOn w:val="Normalny"/>
    <w:next w:val="Tekstpodstawowy"/>
    <w:rsid w:val="00DC66CE"/>
    <w:pPr>
      <w:keepNext/>
      <w:suppressAutoHyphens/>
      <w:spacing w:before="240" w:after="120" w:line="240" w:lineRule="auto"/>
    </w:pPr>
    <w:rPr>
      <w:rFonts w:ascii="Liberation Sans" w:eastAsia="Microsoft YaHei" w:hAnsi="Liberation Sans" w:cs="Lucida Sans"/>
      <w:sz w:val="28"/>
      <w:szCs w:val="28"/>
      <w:lang w:eastAsia="zh-CN"/>
    </w:rPr>
  </w:style>
  <w:style w:type="paragraph" w:customStyle="1" w:styleId="Indeks">
    <w:name w:val="Indeks"/>
    <w:basedOn w:val="Normalny"/>
    <w:rsid w:val="00DC66CE"/>
    <w:pPr>
      <w:suppressLineNumbers/>
      <w:suppressAutoHyphens/>
      <w:spacing w:after="0" w:line="240" w:lineRule="auto"/>
    </w:pPr>
    <w:rPr>
      <w:rFonts w:ascii="Times New Roman" w:eastAsia="Times New Roman" w:hAnsi="Times New Roman" w:cs="Lucida Sans"/>
      <w:sz w:val="26"/>
      <w:szCs w:val="24"/>
      <w:lang w:eastAsia="zh-CN"/>
    </w:rPr>
  </w:style>
  <w:style w:type="paragraph" w:customStyle="1" w:styleId="Nagwek10">
    <w:name w:val="Nagłówek1"/>
    <w:basedOn w:val="Normalny"/>
    <w:next w:val="Tekstpodstawowy"/>
    <w:rsid w:val="00DC66CE"/>
    <w:pPr>
      <w:keepNext/>
      <w:suppressAutoHyphens/>
      <w:spacing w:before="240" w:after="120" w:line="240" w:lineRule="auto"/>
    </w:pPr>
    <w:rPr>
      <w:rFonts w:ascii="Liberation Sans" w:eastAsia="Microsoft YaHei" w:hAnsi="Liberation Sans" w:cs="Lucida Sans"/>
      <w:sz w:val="28"/>
      <w:szCs w:val="28"/>
      <w:lang w:eastAsia="zh-CN"/>
    </w:rPr>
  </w:style>
  <w:style w:type="paragraph" w:customStyle="1" w:styleId="Legenda1">
    <w:name w:val="Legenda1"/>
    <w:basedOn w:val="Normalny"/>
    <w:rsid w:val="00DC66CE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Lucida Sans"/>
      <w:i/>
      <w:iCs/>
      <w:sz w:val="24"/>
      <w:szCs w:val="24"/>
      <w:lang w:eastAsia="zh-CN"/>
    </w:rPr>
  </w:style>
  <w:style w:type="paragraph" w:customStyle="1" w:styleId="Tekstpodstawowy21">
    <w:name w:val="Tekst podstawowy 21"/>
    <w:basedOn w:val="Normalny"/>
    <w:rsid w:val="00DC66CE"/>
    <w:pPr>
      <w:suppressAutoHyphens/>
      <w:overflowPunct w:val="0"/>
      <w:autoSpaceDE w:val="0"/>
      <w:spacing w:before="40" w:after="40" w:line="240" w:lineRule="auto"/>
    </w:pPr>
    <w:rPr>
      <w:rFonts w:ascii="Times New Roman" w:eastAsia="Times New Roman" w:hAnsi="Times New Roman" w:cs="Times New Roman"/>
      <w:color w:val="0000FF"/>
      <w:sz w:val="20"/>
      <w:szCs w:val="20"/>
      <w:lang w:eastAsia="zh-CN"/>
    </w:rPr>
  </w:style>
  <w:style w:type="paragraph" w:customStyle="1" w:styleId="western">
    <w:name w:val="western"/>
    <w:basedOn w:val="Normalny"/>
    <w:rsid w:val="00DC66CE"/>
    <w:pPr>
      <w:suppressAutoHyphens/>
      <w:spacing w:before="280" w:after="119" w:line="240" w:lineRule="auto"/>
      <w:ind w:left="227" w:hanging="227"/>
      <w:jc w:val="both"/>
    </w:pPr>
    <w:rPr>
      <w:rFonts w:ascii="Thorndale" w:eastAsia="Times New Roman" w:hAnsi="Thorndale" w:cs="Thorndale"/>
      <w:sz w:val="24"/>
      <w:szCs w:val="24"/>
      <w:lang w:eastAsia="zh-CN"/>
    </w:rPr>
  </w:style>
  <w:style w:type="paragraph" w:customStyle="1" w:styleId="xl74">
    <w:name w:val="xl74"/>
    <w:basedOn w:val="Normalny"/>
    <w:rsid w:val="00DC66CE"/>
    <w:pP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75">
    <w:name w:val="xl75"/>
    <w:basedOn w:val="Normalny"/>
    <w:rsid w:val="00DC66CE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76">
    <w:name w:val="xl76"/>
    <w:basedOn w:val="Normalny"/>
    <w:rsid w:val="00DC66CE"/>
    <w:pP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77">
    <w:name w:val="xl77"/>
    <w:basedOn w:val="Normalny"/>
    <w:rsid w:val="00DC66CE"/>
    <w:pP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78">
    <w:name w:val="xl78"/>
    <w:basedOn w:val="Normalny"/>
    <w:rsid w:val="00DC66CE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79">
    <w:name w:val="xl79"/>
    <w:basedOn w:val="Normalny"/>
    <w:rsid w:val="00DC66CE"/>
    <w:pP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80">
    <w:name w:val="xl80"/>
    <w:basedOn w:val="Normalny"/>
    <w:rsid w:val="00DC66CE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81">
    <w:name w:val="xl81"/>
    <w:basedOn w:val="Normalny"/>
    <w:rsid w:val="00DC66CE"/>
    <w:pPr>
      <w:spacing w:before="100" w:beforeAutospacing="1" w:after="100" w:afterAutospacing="1" w:line="240" w:lineRule="auto"/>
      <w:jc w:val="right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82">
    <w:name w:val="xl82"/>
    <w:basedOn w:val="Normalny"/>
    <w:rsid w:val="00DC66CE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83">
    <w:name w:val="xl83"/>
    <w:basedOn w:val="Normalny"/>
    <w:rsid w:val="00DC66CE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84">
    <w:name w:val="xl84"/>
    <w:basedOn w:val="Normalny"/>
    <w:rsid w:val="00DC66C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85">
    <w:name w:val="xl85"/>
    <w:basedOn w:val="Normalny"/>
    <w:rsid w:val="00DC66C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86">
    <w:name w:val="xl86"/>
    <w:basedOn w:val="Normalny"/>
    <w:rsid w:val="00DC66C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87">
    <w:name w:val="xl87"/>
    <w:basedOn w:val="Normalny"/>
    <w:rsid w:val="00DC66C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88">
    <w:name w:val="xl88"/>
    <w:basedOn w:val="Normalny"/>
    <w:rsid w:val="00DC66C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89">
    <w:name w:val="xl89"/>
    <w:basedOn w:val="Normalny"/>
    <w:rsid w:val="00DC66CE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90">
    <w:name w:val="xl90"/>
    <w:basedOn w:val="Normalny"/>
    <w:rsid w:val="00DC66C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91">
    <w:name w:val="xl91"/>
    <w:basedOn w:val="Normalny"/>
    <w:rsid w:val="00DC66CE"/>
    <w:pPr>
      <w:spacing w:before="100" w:beforeAutospacing="1" w:after="100" w:afterAutospacing="1" w:line="240" w:lineRule="auto"/>
      <w:jc w:val="right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92">
    <w:name w:val="xl92"/>
    <w:basedOn w:val="Normalny"/>
    <w:rsid w:val="00DC66CE"/>
    <w:pP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93">
    <w:name w:val="xl93"/>
    <w:basedOn w:val="Normalny"/>
    <w:rsid w:val="00DC66C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94">
    <w:name w:val="xl94"/>
    <w:basedOn w:val="Normalny"/>
    <w:rsid w:val="00DC66C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95">
    <w:name w:val="xl95"/>
    <w:basedOn w:val="Normalny"/>
    <w:rsid w:val="00DC66C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96">
    <w:name w:val="xl96"/>
    <w:basedOn w:val="Normalny"/>
    <w:rsid w:val="00DC66CE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97">
    <w:name w:val="xl97"/>
    <w:basedOn w:val="Normalny"/>
    <w:rsid w:val="00DC66C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98">
    <w:name w:val="xl98"/>
    <w:basedOn w:val="Normalny"/>
    <w:rsid w:val="00DC66C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92D05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99">
    <w:name w:val="xl99"/>
    <w:basedOn w:val="Normalny"/>
    <w:rsid w:val="00DC66C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92D050"/>
      <w:spacing w:before="100" w:beforeAutospacing="1" w:after="100" w:afterAutospacing="1" w:line="240" w:lineRule="auto"/>
      <w:jc w:val="right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100">
    <w:name w:val="xl100"/>
    <w:basedOn w:val="Normalny"/>
    <w:rsid w:val="00DC66C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92D050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101">
    <w:name w:val="xl101"/>
    <w:basedOn w:val="Normalny"/>
    <w:rsid w:val="00DC66C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92D05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102">
    <w:name w:val="xl102"/>
    <w:basedOn w:val="Normalny"/>
    <w:rsid w:val="00DC66C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92D05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103">
    <w:name w:val="xl103"/>
    <w:basedOn w:val="Normalny"/>
    <w:rsid w:val="00DC66C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92D05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6"/>
      <w:szCs w:val="16"/>
      <w:lang w:eastAsia="pl-PL"/>
    </w:rPr>
  </w:style>
  <w:style w:type="paragraph" w:customStyle="1" w:styleId="xl104">
    <w:name w:val="xl104"/>
    <w:basedOn w:val="Normalny"/>
    <w:rsid w:val="00DC66C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6"/>
      <w:szCs w:val="16"/>
      <w:lang w:eastAsia="pl-PL"/>
    </w:rPr>
  </w:style>
  <w:style w:type="character" w:customStyle="1" w:styleId="WW8Num1z0">
    <w:name w:val="WW8Num1z0"/>
    <w:rsid w:val="00DC66CE"/>
  </w:style>
  <w:style w:type="character" w:customStyle="1" w:styleId="WW8Num1z1">
    <w:name w:val="WW8Num1z1"/>
    <w:rsid w:val="00DC66CE"/>
  </w:style>
  <w:style w:type="character" w:customStyle="1" w:styleId="WW8Num1z2">
    <w:name w:val="WW8Num1z2"/>
    <w:rsid w:val="00DC66CE"/>
  </w:style>
  <w:style w:type="character" w:customStyle="1" w:styleId="WW8Num1z3">
    <w:name w:val="WW8Num1z3"/>
    <w:rsid w:val="00DC66CE"/>
  </w:style>
  <w:style w:type="character" w:customStyle="1" w:styleId="WW8Num1z4">
    <w:name w:val="WW8Num1z4"/>
    <w:rsid w:val="00DC66CE"/>
  </w:style>
  <w:style w:type="character" w:customStyle="1" w:styleId="WW8Num1z5">
    <w:name w:val="WW8Num1z5"/>
    <w:rsid w:val="00DC66CE"/>
  </w:style>
  <w:style w:type="character" w:customStyle="1" w:styleId="WW8Num1z6">
    <w:name w:val="WW8Num1z6"/>
    <w:rsid w:val="00DC66CE"/>
  </w:style>
  <w:style w:type="character" w:customStyle="1" w:styleId="WW8Num1z7">
    <w:name w:val="WW8Num1z7"/>
    <w:rsid w:val="00DC66CE"/>
  </w:style>
  <w:style w:type="character" w:customStyle="1" w:styleId="WW8Num1z8">
    <w:name w:val="WW8Num1z8"/>
    <w:rsid w:val="00DC66CE"/>
  </w:style>
  <w:style w:type="character" w:customStyle="1" w:styleId="WW8Num2z0">
    <w:name w:val="WW8Num2z0"/>
    <w:rsid w:val="00DC66CE"/>
    <w:rPr>
      <w:rFonts w:ascii="Calibri" w:hAnsi="Calibri" w:cs="Tahoma" w:hint="default"/>
      <w:b w:val="0"/>
      <w:bCs w:val="0"/>
      <w:sz w:val="20"/>
      <w:szCs w:val="20"/>
    </w:rPr>
  </w:style>
  <w:style w:type="character" w:customStyle="1" w:styleId="WW8Num3z0">
    <w:name w:val="WW8Num3z0"/>
    <w:rsid w:val="00DC66CE"/>
    <w:rPr>
      <w:rFonts w:ascii="Calibri" w:hAnsi="Calibri" w:cs="Tahoma" w:hint="default"/>
      <w:sz w:val="20"/>
      <w:szCs w:val="20"/>
    </w:rPr>
  </w:style>
  <w:style w:type="character" w:customStyle="1" w:styleId="WW8Num4z0">
    <w:name w:val="WW8Num4z0"/>
    <w:rsid w:val="00DC66CE"/>
    <w:rPr>
      <w:rFonts w:ascii="Calibri" w:hAnsi="Calibri" w:cs="Tahoma" w:hint="default"/>
      <w:bCs/>
      <w:sz w:val="20"/>
      <w:szCs w:val="20"/>
    </w:rPr>
  </w:style>
  <w:style w:type="character" w:customStyle="1" w:styleId="WW8Num5z0">
    <w:name w:val="WW8Num5z0"/>
    <w:rsid w:val="00DC66CE"/>
    <w:rPr>
      <w:rFonts w:ascii="Calibri" w:hAnsi="Calibri" w:cs="Tahoma" w:hint="default"/>
      <w:b w:val="0"/>
      <w:bCs w:val="0"/>
      <w:sz w:val="20"/>
      <w:szCs w:val="20"/>
    </w:rPr>
  </w:style>
  <w:style w:type="character" w:customStyle="1" w:styleId="WW8Num6z0">
    <w:name w:val="WW8Num6z0"/>
    <w:rsid w:val="00DC66CE"/>
    <w:rPr>
      <w:rFonts w:ascii="Calibri" w:hAnsi="Calibri" w:cs="Tahoma" w:hint="default"/>
      <w:b w:val="0"/>
      <w:bCs w:val="0"/>
      <w:i w:val="0"/>
      <w:iCs w:val="0"/>
      <w:color w:val="auto"/>
      <w:sz w:val="20"/>
      <w:szCs w:val="20"/>
    </w:rPr>
  </w:style>
  <w:style w:type="character" w:customStyle="1" w:styleId="WW8Num7z0">
    <w:name w:val="WW8Num7z0"/>
    <w:rsid w:val="00DC66CE"/>
    <w:rPr>
      <w:rFonts w:ascii="Calibri" w:hAnsi="Calibri" w:cs="Tahoma" w:hint="default"/>
      <w:b w:val="0"/>
      <w:bCs w:val="0"/>
      <w:sz w:val="20"/>
      <w:szCs w:val="20"/>
    </w:rPr>
  </w:style>
  <w:style w:type="character" w:customStyle="1" w:styleId="WW8Num8z0">
    <w:name w:val="WW8Num8z0"/>
    <w:rsid w:val="00DC66CE"/>
    <w:rPr>
      <w:rFonts w:ascii="Calibri" w:hAnsi="Calibri" w:cs="Tahoma" w:hint="default"/>
      <w:sz w:val="20"/>
      <w:szCs w:val="20"/>
    </w:rPr>
  </w:style>
  <w:style w:type="character" w:customStyle="1" w:styleId="WW8Num9z0">
    <w:name w:val="WW8Num9z0"/>
    <w:rsid w:val="00DC66CE"/>
    <w:rPr>
      <w:rFonts w:ascii="Calibri" w:hAnsi="Calibri" w:cs="Tahoma" w:hint="default"/>
      <w:bCs/>
      <w:sz w:val="20"/>
      <w:szCs w:val="20"/>
    </w:rPr>
  </w:style>
  <w:style w:type="character" w:customStyle="1" w:styleId="WW8Num10z0">
    <w:name w:val="WW8Num10z0"/>
    <w:rsid w:val="00DC66CE"/>
    <w:rPr>
      <w:rFonts w:ascii="Calibri" w:hAnsi="Calibri" w:cs="Tahoma" w:hint="default"/>
      <w:sz w:val="20"/>
      <w:szCs w:val="20"/>
    </w:rPr>
  </w:style>
  <w:style w:type="character" w:customStyle="1" w:styleId="WW8Num11z0">
    <w:name w:val="WW8Num11z0"/>
    <w:rsid w:val="00DC66CE"/>
    <w:rPr>
      <w:rFonts w:ascii="Calibri" w:hAnsi="Calibri" w:cs="Tahoma" w:hint="default"/>
      <w:b/>
      <w:bCs w:val="0"/>
      <w:color w:val="auto"/>
      <w:sz w:val="20"/>
      <w:szCs w:val="20"/>
    </w:rPr>
  </w:style>
  <w:style w:type="character" w:customStyle="1" w:styleId="WW8Num12z0">
    <w:name w:val="WW8Num12z0"/>
    <w:rsid w:val="00DC66CE"/>
    <w:rPr>
      <w:rFonts w:ascii="Calibri" w:eastAsia="Times New Roman" w:hAnsi="Calibri" w:cs="Times New Roman" w:hint="default"/>
      <w:color w:val="auto"/>
      <w:sz w:val="20"/>
      <w:szCs w:val="20"/>
      <w:lang w:eastAsia="en-US"/>
    </w:rPr>
  </w:style>
  <w:style w:type="character" w:customStyle="1" w:styleId="WW8Num13z0">
    <w:name w:val="WW8Num13z0"/>
    <w:rsid w:val="00DC66CE"/>
    <w:rPr>
      <w:rFonts w:ascii="Calibri" w:hAnsi="Calibri" w:cs="Tahoma" w:hint="default"/>
      <w:sz w:val="20"/>
      <w:szCs w:val="20"/>
    </w:rPr>
  </w:style>
  <w:style w:type="character" w:customStyle="1" w:styleId="WW8Num14z0">
    <w:name w:val="WW8Num14z0"/>
    <w:rsid w:val="00DC66CE"/>
    <w:rPr>
      <w:rFonts w:ascii="Calibri" w:hAnsi="Calibri" w:cs="Tahoma" w:hint="default"/>
      <w:bCs/>
      <w:color w:val="auto"/>
      <w:sz w:val="20"/>
      <w:szCs w:val="20"/>
    </w:rPr>
  </w:style>
  <w:style w:type="character" w:customStyle="1" w:styleId="WW8Num14z1">
    <w:name w:val="WW8Num14z1"/>
    <w:rsid w:val="00DC66CE"/>
  </w:style>
  <w:style w:type="character" w:customStyle="1" w:styleId="WW8Num15z0">
    <w:name w:val="WW8Num15z0"/>
    <w:rsid w:val="00DC66CE"/>
    <w:rPr>
      <w:rFonts w:ascii="Calibri" w:eastAsia="Times New Roman" w:hAnsi="Calibri" w:cs="Tahoma" w:hint="default"/>
      <w:b w:val="0"/>
      <w:bCs w:val="0"/>
      <w:sz w:val="20"/>
      <w:szCs w:val="20"/>
      <w:lang w:val="pl-PL"/>
    </w:rPr>
  </w:style>
  <w:style w:type="character" w:customStyle="1" w:styleId="WW8Num16z0">
    <w:name w:val="WW8Num16z0"/>
    <w:rsid w:val="00DC66CE"/>
    <w:rPr>
      <w:rFonts w:ascii="Calibri" w:hAnsi="Calibri" w:cs="Tahoma" w:hint="default"/>
      <w:b w:val="0"/>
      <w:bCs w:val="0"/>
      <w:i w:val="0"/>
      <w:iCs w:val="0"/>
      <w:color w:val="auto"/>
      <w:sz w:val="20"/>
      <w:szCs w:val="20"/>
    </w:rPr>
  </w:style>
  <w:style w:type="character" w:customStyle="1" w:styleId="WW8Num17z0">
    <w:name w:val="WW8Num17z0"/>
    <w:rsid w:val="00DC66CE"/>
    <w:rPr>
      <w:rFonts w:ascii="Calibri" w:hAnsi="Calibri" w:cs="Tahoma" w:hint="default"/>
      <w:b w:val="0"/>
      <w:bCs w:val="0"/>
      <w:sz w:val="20"/>
      <w:szCs w:val="20"/>
    </w:rPr>
  </w:style>
  <w:style w:type="character" w:customStyle="1" w:styleId="WW8Num18z0">
    <w:name w:val="WW8Num18z0"/>
    <w:rsid w:val="00DC66CE"/>
    <w:rPr>
      <w:rFonts w:ascii="Calibri" w:hAnsi="Calibri" w:cs="Tahoma" w:hint="default"/>
      <w:color w:val="auto"/>
      <w:sz w:val="20"/>
      <w:szCs w:val="20"/>
    </w:rPr>
  </w:style>
  <w:style w:type="character" w:customStyle="1" w:styleId="WW8Num19z0">
    <w:name w:val="WW8Num19z0"/>
    <w:rsid w:val="00DC66CE"/>
    <w:rPr>
      <w:rFonts w:ascii="Calibri" w:hAnsi="Calibri" w:cs="Tahoma" w:hint="default"/>
      <w:sz w:val="20"/>
      <w:szCs w:val="20"/>
    </w:rPr>
  </w:style>
  <w:style w:type="character" w:customStyle="1" w:styleId="WW8Num20z0">
    <w:name w:val="WW8Num20z0"/>
    <w:rsid w:val="00DC66CE"/>
    <w:rPr>
      <w:rFonts w:ascii="Calibri" w:hAnsi="Calibri" w:cs="Tahoma" w:hint="default"/>
      <w:i/>
      <w:iCs w:val="0"/>
      <w:sz w:val="20"/>
      <w:szCs w:val="20"/>
    </w:rPr>
  </w:style>
  <w:style w:type="character" w:customStyle="1" w:styleId="WW8Num21z0">
    <w:name w:val="WW8Num21z0"/>
    <w:rsid w:val="00DC66CE"/>
    <w:rPr>
      <w:rFonts w:ascii="Calibri" w:hAnsi="Calibri" w:cs="Tahoma" w:hint="default"/>
      <w:sz w:val="20"/>
      <w:szCs w:val="20"/>
    </w:rPr>
  </w:style>
  <w:style w:type="character" w:customStyle="1" w:styleId="WW8Num22z0">
    <w:name w:val="WW8Num22z0"/>
    <w:rsid w:val="00DC66CE"/>
    <w:rPr>
      <w:rFonts w:ascii="Calibri" w:hAnsi="Calibri" w:cs="Tahoma" w:hint="default"/>
      <w:bCs/>
      <w:i/>
      <w:iCs/>
      <w:sz w:val="20"/>
      <w:szCs w:val="20"/>
    </w:rPr>
  </w:style>
  <w:style w:type="character" w:customStyle="1" w:styleId="WW8Num23z0">
    <w:name w:val="WW8Num23z0"/>
    <w:rsid w:val="00DC66CE"/>
    <w:rPr>
      <w:rFonts w:ascii="Calibri" w:hAnsi="Calibri" w:cs="Tahoma" w:hint="default"/>
      <w:sz w:val="20"/>
      <w:szCs w:val="20"/>
    </w:rPr>
  </w:style>
  <w:style w:type="character" w:customStyle="1" w:styleId="WW8Num24z0">
    <w:name w:val="WW8Num24z0"/>
    <w:rsid w:val="00DC66CE"/>
    <w:rPr>
      <w:rFonts w:ascii="Calibri" w:eastAsia="Times New Roman" w:hAnsi="Calibri" w:cs="Times New Roman" w:hint="default"/>
      <w:sz w:val="20"/>
      <w:szCs w:val="20"/>
    </w:rPr>
  </w:style>
  <w:style w:type="character" w:customStyle="1" w:styleId="WW8Num25z0">
    <w:name w:val="WW8Num25z0"/>
    <w:rsid w:val="00DC66CE"/>
    <w:rPr>
      <w:rFonts w:ascii="Calibri" w:eastAsia="Times New Roman" w:hAnsi="Calibri" w:cs="Tahoma" w:hint="default"/>
      <w:color w:val="auto"/>
      <w:sz w:val="20"/>
      <w:szCs w:val="20"/>
    </w:rPr>
  </w:style>
  <w:style w:type="character" w:customStyle="1" w:styleId="WW8Num26z0">
    <w:name w:val="WW8Num26z0"/>
    <w:rsid w:val="00DC66CE"/>
    <w:rPr>
      <w:rFonts w:ascii="Calibri" w:hAnsi="Calibri" w:cs="Tahoma" w:hint="default"/>
      <w:sz w:val="20"/>
      <w:szCs w:val="20"/>
    </w:rPr>
  </w:style>
  <w:style w:type="character" w:customStyle="1" w:styleId="WW8Num27z0">
    <w:name w:val="WW8Num27z0"/>
    <w:rsid w:val="00DC66CE"/>
    <w:rPr>
      <w:rFonts w:ascii="Calibri" w:hAnsi="Calibri" w:cs="Tahoma" w:hint="default"/>
      <w:b w:val="0"/>
      <w:bCs/>
      <w:i w:val="0"/>
      <w:iCs/>
      <w:color w:val="auto"/>
      <w:sz w:val="20"/>
      <w:szCs w:val="20"/>
    </w:rPr>
  </w:style>
  <w:style w:type="character" w:customStyle="1" w:styleId="WW8Num28z0">
    <w:name w:val="WW8Num28z0"/>
    <w:rsid w:val="00DC66CE"/>
    <w:rPr>
      <w:rFonts w:ascii="Calibri" w:hAnsi="Calibri" w:cs="Tahoma" w:hint="default"/>
      <w:b w:val="0"/>
      <w:bCs w:val="0"/>
      <w:i w:val="0"/>
      <w:iCs w:val="0"/>
      <w:color w:val="auto"/>
      <w:sz w:val="20"/>
      <w:szCs w:val="26"/>
    </w:rPr>
  </w:style>
  <w:style w:type="character" w:customStyle="1" w:styleId="WW8Num29z0">
    <w:name w:val="WW8Num29z0"/>
    <w:rsid w:val="00DC66CE"/>
    <w:rPr>
      <w:rFonts w:ascii="Calibri" w:eastAsia="Times New Roman" w:hAnsi="Calibri" w:cs="Tahoma" w:hint="default"/>
      <w:sz w:val="20"/>
      <w:szCs w:val="20"/>
    </w:rPr>
  </w:style>
  <w:style w:type="character" w:customStyle="1" w:styleId="WW8Num30z0">
    <w:name w:val="WW8Num30z0"/>
    <w:rsid w:val="00DC66CE"/>
    <w:rPr>
      <w:rFonts w:ascii="Calibri" w:eastAsia="Times New Roman" w:hAnsi="Calibri" w:cs="Tahoma" w:hint="default"/>
      <w:sz w:val="20"/>
      <w:szCs w:val="20"/>
    </w:rPr>
  </w:style>
  <w:style w:type="character" w:customStyle="1" w:styleId="WW8Num31z0">
    <w:name w:val="WW8Num31z0"/>
    <w:rsid w:val="00DC66CE"/>
    <w:rPr>
      <w:rFonts w:ascii="Calibri" w:eastAsia="Calibri" w:hAnsi="Calibri" w:cs="Times New Roman" w:hint="default"/>
    </w:rPr>
  </w:style>
  <w:style w:type="character" w:customStyle="1" w:styleId="WW8Num31z1">
    <w:name w:val="WW8Num31z1"/>
    <w:rsid w:val="00DC66CE"/>
  </w:style>
  <w:style w:type="character" w:customStyle="1" w:styleId="WW8Num31z2">
    <w:name w:val="WW8Num31z2"/>
    <w:rsid w:val="00DC66CE"/>
  </w:style>
  <w:style w:type="character" w:customStyle="1" w:styleId="WW8Num31z3">
    <w:name w:val="WW8Num31z3"/>
    <w:rsid w:val="00DC66CE"/>
    <w:rPr>
      <w:rFonts w:ascii="Calibri" w:hAnsi="Calibri" w:cs="Tahoma" w:hint="default"/>
      <w:sz w:val="20"/>
      <w:szCs w:val="20"/>
    </w:rPr>
  </w:style>
  <w:style w:type="character" w:customStyle="1" w:styleId="WW8Num31z4">
    <w:name w:val="WW8Num31z4"/>
    <w:rsid w:val="00DC66CE"/>
  </w:style>
  <w:style w:type="character" w:customStyle="1" w:styleId="WW8Num31z5">
    <w:name w:val="WW8Num31z5"/>
    <w:rsid w:val="00DC66CE"/>
  </w:style>
  <w:style w:type="character" w:customStyle="1" w:styleId="WW8Num31z6">
    <w:name w:val="WW8Num31z6"/>
    <w:rsid w:val="00DC66CE"/>
  </w:style>
  <w:style w:type="character" w:customStyle="1" w:styleId="WW8Num31z7">
    <w:name w:val="WW8Num31z7"/>
    <w:rsid w:val="00DC66CE"/>
  </w:style>
  <w:style w:type="character" w:customStyle="1" w:styleId="WW8Num31z8">
    <w:name w:val="WW8Num31z8"/>
    <w:rsid w:val="00DC66CE"/>
  </w:style>
  <w:style w:type="character" w:customStyle="1" w:styleId="WW8Num32z0">
    <w:name w:val="WW8Num32z0"/>
    <w:rsid w:val="00DC66CE"/>
    <w:rPr>
      <w:rFonts w:ascii="Calibri" w:hAnsi="Calibri" w:cs="Tahoma" w:hint="default"/>
      <w:i w:val="0"/>
      <w:iCs w:val="0"/>
      <w:sz w:val="20"/>
      <w:szCs w:val="20"/>
    </w:rPr>
  </w:style>
  <w:style w:type="character" w:customStyle="1" w:styleId="WW8Num32z1">
    <w:name w:val="WW8Num32z1"/>
    <w:rsid w:val="00DC66CE"/>
  </w:style>
  <w:style w:type="character" w:customStyle="1" w:styleId="WW8Num32z2">
    <w:name w:val="WW8Num32z2"/>
    <w:rsid w:val="00DC66CE"/>
  </w:style>
  <w:style w:type="character" w:customStyle="1" w:styleId="WW8Num32z3">
    <w:name w:val="WW8Num32z3"/>
    <w:rsid w:val="00DC66CE"/>
  </w:style>
  <w:style w:type="character" w:customStyle="1" w:styleId="WW8Num32z4">
    <w:name w:val="WW8Num32z4"/>
    <w:rsid w:val="00DC66CE"/>
  </w:style>
  <w:style w:type="character" w:customStyle="1" w:styleId="WW8Num32z5">
    <w:name w:val="WW8Num32z5"/>
    <w:rsid w:val="00DC66CE"/>
  </w:style>
  <w:style w:type="character" w:customStyle="1" w:styleId="WW8Num32z6">
    <w:name w:val="WW8Num32z6"/>
    <w:rsid w:val="00DC66CE"/>
  </w:style>
  <w:style w:type="character" w:customStyle="1" w:styleId="WW8Num32z7">
    <w:name w:val="WW8Num32z7"/>
    <w:rsid w:val="00DC66CE"/>
  </w:style>
  <w:style w:type="character" w:customStyle="1" w:styleId="WW8Num32z8">
    <w:name w:val="WW8Num32z8"/>
    <w:rsid w:val="00DC66CE"/>
  </w:style>
  <w:style w:type="character" w:customStyle="1" w:styleId="WW8Num33z0">
    <w:name w:val="WW8Num33z0"/>
    <w:rsid w:val="00DC66CE"/>
    <w:rPr>
      <w:rFonts w:ascii="Calibri" w:eastAsia="Calibri" w:hAnsi="Calibri" w:cs="Calibri" w:hint="default"/>
      <w:sz w:val="20"/>
      <w:szCs w:val="20"/>
      <w:lang w:eastAsia="en-US"/>
    </w:rPr>
  </w:style>
  <w:style w:type="character" w:customStyle="1" w:styleId="WW8Num34z0">
    <w:name w:val="WW8Num34z0"/>
    <w:rsid w:val="00DC66CE"/>
    <w:rPr>
      <w:rFonts w:ascii="Calibri" w:eastAsia="Calibri" w:hAnsi="Calibri" w:cs="Calibri" w:hint="default"/>
      <w:sz w:val="20"/>
      <w:szCs w:val="20"/>
      <w:lang w:eastAsia="en-US"/>
    </w:rPr>
  </w:style>
  <w:style w:type="character" w:customStyle="1" w:styleId="WW8Num35z0">
    <w:name w:val="WW8Num35z0"/>
    <w:rsid w:val="00DC66CE"/>
    <w:rPr>
      <w:rFonts w:ascii="Calibri" w:hAnsi="Calibri" w:cs="Calibri" w:hint="default"/>
      <w:b/>
      <w:bCs/>
      <w:sz w:val="20"/>
      <w:szCs w:val="20"/>
      <w:lang w:eastAsia="pl-PL"/>
    </w:rPr>
  </w:style>
  <w:style w:type="character" w:customStyle="1" w:styleId="WW8Num36z0">
    <w:name w:val="WW8Num36z0"/>
    <w:rsid w:val="00DC66CE"/>
    <w:rPr>
      <w:rFonts w:ascii="Calibri" w:eastAsia="Calibri" w:hAnsi="Calibri" w:cs="Calibri" w:hint="default"/>
      <w:sz w:val="20"/>
      <w:szCs w:val="20"/>
      <w:lang w:eastAsia="en-US"/>
    </w:rPr>
  </w:style>
  <w:style w:type="character" w:customStyle="1" w:styleId="WW8Num33z1">
    <w:name w:val="WW8Num33z1"/>
    <w:rsid w:val="00DC66CE"/>
  </w:style>
  <w:style w:type="character" w:customStyle="1" w:styleId="WW8Num33z2">
    <w:name w:val="WW8Num33z2"/>
    <w:rsid w:val="00DC66CE"/>
  </w:style>
  <w:style w:type="character" w:customStyle="1" w:styleId="WW8Num33z3">
    <w:name w:val="WW8Num33z3"/>
    <w:rsid w:val="00DC66CE"/>
    <w:rPr>
      <w:rFonts w:ascii="Calibri" w:hAnsi="Calibri" w:cs="Tahoma" w:hint="default"/>
      <w:sz w:val="20"/>
      <w:szCs w:val="20"/>
    </w:rPr>
  </w:style>
  <w:style w:type="character" w:customStyle="1" w:styleId="WW8Num33z4">
    <w:name w:val="WW8Num33z4"/>
    <w:rsid w:val="00DC66CE"/>
  </w:style>
  <w:style w:type="character" w:customStyle="1" w:styleId="WW8Num33z5">
    <w:name w:val="WW8Num33z5"/>
    <w:rsid w:val="00DC66CE"/>
  </w:style>
  <w:style w:type="character" w:customStyle="1" w:styleId="WW8Num33z6">
    <w:name w:val="WW8Num33z6"/>
    <w:rsid w:val="00DC66CE"/>
  </w:style>
  <w:style w:type="character" w:customStyle="1" w:styleId="WW8Num33z7">
    <w:name w:val="WW8Num33z7"/>
    <w:rsid w:val="00DC66CE"/>
  </w:style>
  <w:style w:type="character" w:customStyle="1" w:styleId="WW8Num33z8">
    <w:name w:val="WW8Num33z8"/>
    <w:rsid w:val="00DC66CE"/>
  </w:style>
  <w:style w:type="character" w:customStyle="1" w:styleId="WW8Num34z1">
    <w:name w:val="WW8Num34z1"/>
    <w:rsid w:val="00DC66CE"/>
  </w:style>
  <w:style w:type="character" w:customStyle="1" w:styleId="WW8Num34z2">
    <w:name w:val="WW8Num34z2"/>
    <w:rsid w:val="00DC66CE"/>
  </w:style>
  <w:style w:type="character" w:customStyle="1" w:styleId="WW8Num34z3">
    <w:name w:val="WW8Num34z3"/>
    <w:rsid w:val="00DC66CE"/>
  </w:style>
  <w:style w:type="character" w:customStyle="1" w:styleId="WW8Num34z4">
    <w:name w:val="WW8Num34z4"/>
    <w:rsid w:val="00DC66CE"/>
  </w:style>
  <w:style w:type="character" w:customStyle="1" w:styleId="WW8Num34z5">
    <w:name w:val="WW8Num34z5"/>
    <w:rsid w:val="00DC66CE"/>
  </w:style>
  <w:style w:type="character" w:customStyle="1" w:styleId="WW8Num34z6">
    <w:name w:val="WW8Num34z6"/>
    <w:rsid w:val="00DC66CE"/>
  </w:style>
  <w:style w:type="character" w:customStyle="1" w:styleId="WW8Num34z7">
    <w:name w:val="WW8Num34z7"/>
    <w:rsid w:val="00DC66CE"/>
  </w:style>
  <w:style w:type="character" w:customStyle="1" w:styleId="WW8Num34z8">
    <w:name w:val="WW8Num34z8"/>
    <w:rsid w:val="00DC66CE"/>
  </w:style>
  <w:style w:type="character" w:customStyle="1" w:styleId="WW8Num35z1">
    <w:name w:val="WW8Num35z1"/>
    <w:rsid w:val="00DC66CE"/>
  </w:style>
  <w:style w:type="character" w:customStyle="1" w:styleId="WW8Num35z2">
    <w:name w:val="WW8Num35z2"/>
    <w:rsid w:val="00DC66CE"/>
  </w:style>
  <w:style w:type="character" w:customStyle="1" w:styleId="WW8Num35z3">
    <w:name w:val="WW8Num35z3"/>
    <w:rsid w:val="00DC66CE"/>
  </w:style>
  <w:style w:type="character" w:customStyle="1" w:styleId="WW8Num35z4">
    <w:name w:val="WW8Num35z4"/>
    <w:rsid w:val="00DC66CE"/>
  </w:style>
  <w:style w:type="character" w:customStyle="1" w:styleId="WW8Num35z5">
    <w:name w:val="WW8Num35z5"/>
    <w:rsid w:val="00DC66CE"/>
  </w:style>
  <w:style w:type="character" w:customStyle="1" w:styleId="WW8Num35z6">
    <w:name w:val="WW8Num35z6"/>
    <w:rsid w:val="00DC66CE"/>
  </w:style>
  <w:style w:type="character" w:customStyle="1" w:styleId="WW8Num35z7">
    <w:name w:val="WW8Num35z7"/>
    <w:rsid w:val="00DC66CE"/>
  </w:style>
  <w:style w:type="character" w:customStyle="1" w:styleId="WW8Num35z8">
    <w:name w:val="WW8Num35z8"/>
    <w:rsid w:val="00DC66CE"/>
  </w:style>
  <w:style w:type="character" w:customStyle="1" w:styleId="WW8Num36z1">
    <w:name w:val="WW8Num36z1"/>
    <w:rsid w:val="00DC66CE"/>
  </w:style>
  <w:style w:type="character" w:customStyle="1" w:styleId="WW8Num36z2">
    <w:name w:val="WW8Num36z2"/>
    <w:rsid w:val="00DC66CE"/>
  </w:style>
  <w:style w:type="character" w:customStyle="1" w:styleId="WW8Num36z3">
    <w:name w:val="WW8Num36z3"/>
    <w:rsid w:val="00DC66CE"/>
  </w:style>
  <w:style w:type="character" w:customStyle="1" w:styleId="WW8Num36z4">
    <w:name w:val="WW8Num36z4"/>
    <w:rsid w:val="00DC66CE"/>
  </w:style>
  <w:style w:type="character" w:customStyle="1" w:styleId="WW8Num36z5">
    <w:name w:val="WW8Num36z5"/>
    <w:rsid w:val="00DC66CE"/>
  </w:style>
  <w:style w:type="character" w:customStyle="1" w:styleId="WW8Num36z6">
    <w:name w:val="WW8Num36z6"/>
    <w:rsid w:val="00DC66CE"/>
  </w:style>
  <w:style w:type="character" w:customStyle="1" w:styleId="WW8Num36z7">
    <w:name w:val="WW8Num36z7"/>
    <w:rsid w:val="00DC66CE"/>
  </w:style>
  <w:style w:type="character" w:customStyle="1" w:styleId="WW8Num36z8">
    <w:name w:val="WW8Num36z8"/>
    <w:rsid w:val="00DC66CE"/>
  </w:style>
  <w:style w:type="character" w:customStyle="1" w:styleId="WW8Num37z0">
    <w:name w:val="WW8Num37z0"/>
    <w:rsid w:val="00DC66CE"/>
  </w:style>
  <w:style w:type="character" w:customStyle="1" w:styleId="WW8Num37z1">
    <w:name w:val="WW8Num37z1"/>
    <w:rsid w:val="00DC66CE"/>
  </w:style>
  <w:style w:type="character" w:customStyle="1" w:styleId="WW8Num37z2">
    <w:name w:val="WW8Num37z2"/>
    <w:rsid w:val="00DC66CE"/>
  </w:style>
  <w:style w:type="character" w:customStyle="1" w:styleId="WW8Num37z3">
    <w:name w:val="WW8Num37z3"/>
    <w:rsid w:val="00DC66CE"/>
  </w:style>
  <w:style w:type="character" w:customStyle="1" w:styleId="WW8Num37z4">
    <w:name w:val="WW8Num37z4"/>
    <w:rsid w:val="00DC66CE"/>
  </w:style>
  <w:style w:type="character" w:customStyle="1" w:styleId="WW8Num37z5">
    <w:name w:val="WW8Num37z5"/>
    <w:rsid w:val="00DC66CE"/>
  </w:style>
  <w:style w:type="character" w:customStyle="1" w:styleId="WW8Num37z6">
    <w:name w:val="WW8Num37z6"/>
    <w:rsid w:val="00DC66CE"/>
  </w:style>
  <w:style w:type="character" w:customStyle="1" w:styleId="WW8Num37z7">
    <w:name w:val="WW8Num37z7"/>
    <w:rsid w:val="00DC66CE"/>
  </w:style>
  <w:style w:type="character" w:customStyle="1" w:styleId="WW8Num37z8">
    <w:name w:val="WW8Num37z8"/>
    <w:rsid w:val="00DC66CE"/>
  </w:style>
  <w:style w:type="character" w:customStyle="1" w:styleId="WW8Num38z0">
    <w:name w:val="WW8Num38z0"/>
    <w:rsid w:val="00DC66CE"/>
    <w:rPr>
      <w:rFonts w:ascii="Calibri" w:eastAsia="Calibri" w:hAnsi="Calibri" w:cs="Calibri" w:hint="default"/>
      <w:sz w:val="20"/>
      <w:szCs w:val="20"/>
      <w:lang w:eastAsia="en-US"/>
    </w:rPr>
  </w:style>
  <w:style w:type="character" w:customStyle="1" w:styleId="WW8Num38z1">
    <w:name w:val="WW8Num38z1"/>
    <w:rsid w:val="00DC66CE"/>
  </w:style>
  <w:style w:type="character" w:customStyle="1" w:styleId="WW8Num38z2">
    <w:name w:val="WW8Num38z2"/>
    <w:rsid w:val="00DC66CE"/>
  </w:style>
  <w:style w:type="character" w:customStyle="1" w:styleId="WW8Num38z3">
    <w:name w:val="WW8Num38z3"/>
    <w:rsid w:val="00DC66CE"/>
  </w:style>
  <w:style w:type="character" w:customStyle="1" w:styleId="WW8Num38z4">
    <w:name w:val="WW8Num38z4"/>
    <w:rsid w:val="00DC66CE"/>
  </w:style>
  <w:style w:type="character" w:customStyle="1" w:styleId="WW8Num38z5">
    <w:name w:val="WW8Num38z5"/>
    <w:rsid w:val="00DC66CE"/>
  </w:style>
  <w:style w:type="character" w:customStyle="1" w:styleId="WW8Num38z6">
    <w:name w:val="WW8Num38z6"/>
    <w:rsid w:val="00DC66CE"/>
  </w:style>
  <w:style w:type="character" w:customStyle="1" w:styleId="WW8Num38z7">
    <w:name w:val="WW8Num38z7"/>
    <w:rsid w:val="00DC66CE"/>
  </w:style>
  <w:style w:type="character" w:customStyle="1" w:styleId="WW8Num38z8">
    <w:name w:val="WW8Num38z8"/>
    <w:rsid w:val="00DC66CE"/>
  </w:style>
  <w:style w:type="character" w:customStyle="1" w:styleId="WW8Num39z0">
    <w:name w:val="WW8Num39z0"/>
    <w:rsid w:val="00DC66CE"/>
  </w:style>
  <w:style w:type="character" w:customStyle="1" w:styleId="WW8Num39z1">
    <w:name w:val="WW8Num39z1"/>
    <w:rsid w:val="00DC66CE"/>
  </w:style>
  <w:style w:type="character" w:customStyle="1" w:styleId="WW8Num39z2">
    <w:name w:val="WW8Num39z2"/>
    <w:rsid w:val="00DC66CE"/>
  </w:style>
  <w:style w:type="character" w:customStyle="1" w:styleId="WW8Num39z3">
    <w:name w:val="WW8Num39z3"/>
    <w:rsid w:val="00DC66CE"/>
  </w:style>
  <w:style w:type="character" w:customStyle="1" w:styleId="WW8Num39z4">
    <w:name w:val="WW8Num39z4"/>
    <w:rsid w:val="00DC66CE"/>
  </w:style>
  <w:style w:type="character" w:customStyle="1" w:styleId="WW8Num39z5">
    <w:name w:val="WW8Num39z5"/>
    <w:rsid w:val="00DC66CE"/>
  </w:style>
  <w:style w:type="character" w:customStyle="1" w:styleId="WW8Num39z6">
    <w:name w:val="WW8Num39z6"/>
    <w:rsid w:val="00DC66CE"/>
  </w:style>
  <w:style w:type="character" w:customStyle="1" w:styleId="WW8Num39z7">
    <w:name w:val="WW8Num39z7"/>
    <w:rsid w:val="00DC66CE"/>
  </w:style>
  <w:style w:type="character" w:customStyle="1" w:styleId="WW8Num39z8">
    <w:name w:val="WW8Num39z8"/>
    <w:rsid w:val="00DC66CE"/>
  </w:style>
  <w:style w:type="character" w:customStyle="1" w:styleId="WW8Num40z0">
    <w:name w:val="WW8Num40z0"/>
    <w:rsid w:val="00DC66CE"/>
    <w:rPr>
      <w:rFonts w:ascii="Calibri" w:hAnsi="Calibri" w:cs="Calibri" w:hint="default"/>
      <w:b/>
      <w:bCs/>
      <w:sz w:val="20"/>
      <w:szCs w:val="20"/>
      <w:lang w:eastAsia="pl-PL"/>
    </w:rPr>
  </w:style>
  <w:style w:type="character" w:customStyle="1" w:styleId="WW8Num40z1">
    <w:name w:val="WW8Num40z1"/>
    <w:rsid w:val="00DC66CE"/>
  </w:style>
  <w:style w:type="character" w:customStyle="1" w:styleId="WW8Num40z2">
    <w:name w:val="WW8Num40z2"/>
    <w:rsid w:val="00DC66CE"/>
  </w:style>
  <w:style w:type="character" w:customStyle="1" w:styleId="WW8Num40z3">
    <w:name w:val="WW8Num40z3"/>
    <w:rsid w:val="00DC66CE"/>
  </w:style>
  <w:style w:type="character" w:customStyle="1" w:styleId="WW8Num40z4">
    <w:name w:val="WW8Num40z4"/>
    <w:rsid w:val="00DC66CE"/>
  </w:style>
  <w:style w:type="character" w:customStyle="1" w:styleId="WW8Num40z5">
    <w:name w:val="WW8Num40z5"/>
    <w:rsid w:val="00DC66CE"/>
  </w:style>
  <w:style w:type="character" w:customStyle="1" w:styleId="WW8Num40z6">
    <w:name w:val="WW8Num40z6"/>
    <w:rsid w:val="00DC66CE"/>
  </w:style>
  <w:style w:type="character" w:customStyle="1" w:styleId="WW8Num40z7">
    <w:name w:val="WW8Num40z7"/>
    <w:rsid w:val="00DC66CE"/>
  </w:style>
  <w:style w:type="character" w:customStyle="1" w:styleId="WW8Num40z8">
    <w:name w:val="WW8Num40z8"/>
    <w:rsid w:val="00DC66CE"/>
  </w:style>
  <w:style w:type="character" w:customStyle="1" w:styleId="WW8Num41z0">
    <w:name w:val="WW8Num41z0"/>
    <w:rsid w:val="00DC66CE"/>
    <w:rPr>
      <w:rFonts w:ascii="Calibri" w:eastAsia="Calibri" w:hAnsi="Calibri" w:cs="Calibri" w:hint="default"/>
      <w:sz w:val="20"/>
      <w:szCs w:val="20"/>
      <w:lang w:eastAsia="en-US"/>
    </w:rPr>
  </w:style>
  <w:style w:type="character" w:customStyle="1" w:styleId="WW8Num41z1">
    <w:name w:val="WW8Num41z1"/>
    <w:rsid w:val="00DC66CE"/>
  </w:style>
  <w:style w:type="character" w:customStyle="1" w:styleId="WW8Num41z2">
    <w:name w:val="WW8Num41z2"/>
    <w:rsid w:val="00DC66CE"/>
  </w:style>
  <w:style w:type="character" w:customStyle="1" w:styleId="WW8Num41z3">
    <w:name w:val="WW8Num41z3"/>
    <w:rsid w:val="00DC66CE"/>
  </w:style>
  <w:style w:type="character" w:customStyle="1" w:styleId="WW8Num41z4">
    <w:name w:val="WW8Num41z4"/>
    <w:rsid w:val="00DC66CE"/>
  </w:style>
  <w:style w:type="character" w:customStyle="1" w:styleId="WW8Num41z5">
    <w:name w:val="WW8Num41z5"/>
    <w:rsid w:val="00DC66CE"/>
  </w:style>
  <w:style w:type="character" w:customStyle="1" w:styleId="WW8Num41z6">
    <w:name w:val="WW8Num41z6"/>
    <w:rsid w:val="00DC66CE"/>
  </w:style>
  <w:style w:type="character" w:customStyle="1" w:styleId="WW8Num41z7">
    <w:name w:val="WW8Num41z7"/>
    <w:rsid w:val="00DC66CE"/>
  </w:style>
  <w:style w:type="character" w:customStyle="1" w:styleId="WW8Num41z8">
    <w:name w:val="WW8Num41z8"/>
    <w:rsid w:val="00DC66CE"/>
  </w:style>
  <w:style w:type="character" w:customStyle="1" w:styleId="Domylnaczcionkaakapitu2">
    <w:name w:val="Domyślna czcionka akapitu2"/>
    <w:rsid w:val="00DC66CE"/>
  </w:style>
  <w:style w:type="character" w:customStyle="1" w:styleId="WW8Num15z1">
    <w:name w:val="WW8Num15z1"/>
    <w:rsid w:val="00DC66CE"/>
  </w:style>
  <w:style w:type="character" w:customStyle="1" w:styleId="WW8Num2z1">
    <w:name w:val="WW8Num2z1"/>
    <w:rsid w:val="00DC66CE"/>
  </w:style>
  <w:style w:type="character" w:customStyle="1" w:styleId="WW8Num2z2">
    <w:name w:val="WW8Num2z2"/>
    <w:rsid w:val="00DC66CE"/>
  </w:style>
  <w:style w:type="character" w:customStyle="1" w:styleId="WW8Num2z3">
    <w:name w:val="WW8Num2z3"/>
    <w:rsid w:val="00DC66CE"/>
  </w:style>
  <w:style w:type="character" w:customStyle="1" w:styleId="WW8Num2z4">
    <w:name w:val="WW8Num2z4"/>
    <w:rsid w:val="00DC66CE"/>
  </w:style>
  <w:style w:type="character" w:customStyle="1" w:styleId="WW8Num2z5">
    <w:name w:val="WW8Num2z5"/>
    <w:rsid w:val="00DC66CE"/>
  </w:style>
  <w:style w:type="character" w:customStyle="1" w:styleId="WW8Num2z6">
    <w:name w:val="WW8Num2z6"/>
    <w:rsid w:val="00DC66CE"/>
  </w:style>
  <w:style w:type="character" w:customStyle="1" w:styleId="WW8Num2z7">
    <w:name w:val="WW8Num2z7"/>
    <w:rsid w:val="00DC66CE"/>
  </w:style>
  <w:style w:type="character" w:customStyle="1" w:styleId="WW8Num2z8">
    <w:name w:val="WW8Num2z8"/>
    <w:rsid w:val="00DC66CE"/>
  </w:style>
  <w:style w:type="character" w:customStyle="1" w:styleId="WW8Num3z1">
    <w:name w:val="WW8Num3z1"/>
    <w:rsid w:val="00DC66CE"/>
  </w:style>
  <w:style w:type="character" w:customStyle="1" w:styleId="WW8Num3z2">
    <w:name w:val="WW8Num3z2"/>
    <w:rsid w:val="00DC66CE"/>
  </w:style>
  <w:style w:type="character" w:customStyle="1" w:styleId="WW8Num3z3">
    <w:name w:val="WW8Num3z3"/>
    <w:rsid w:val="00DC66CE"/>
  </w:style>
  <w:style w:type="character" w:customStyle="1" w:styleId="WW8Num3z4">
    <w:name w:val="WW8Num3z4"/>
    <w:rsid w:val="00DC66CE"/>
  </w:style>
  <w:style w:type="character" w:customStyle="1" w:styleId="WW8Num3z5">
    <w:name w:val="WW8Num3z5"/>
    <w:rsid w:val="00DC66CE"/>
  </w:style>
  <w:style w:type="character" w:customStyle="1" w:styleId="WW8Num3z6">
    <w:name w:val="WW8Num3z6"/>
    <w:rsid w:val="00DC66CE"/>
  </w:style>
  <w:style w:type="character" w:customStyle="1" w:styleId="WW8Num3z7">
    <w:name w:val="WW8Num3z7"/>
    <w:rsid w:val="00DC66CE"/>
  </w:style>
  <w:style w:type="character" w:customStyle="1" w:styleId="WW8Num3z8">
    <w:name w:val="WW8Num3z8"/>
    <w:rsid w:val="00DC66CE"/>
  </w:style>
  <w:style w:type="character" w:customStyle="1" w:styleId="WW8Num4z1">
    <w:name w:val="WW8Num4z1"/>
    <w:rsid w:val="00DC66CE"/>
  </w:style>
  <w:style w:type="character" w:customStyle="1" w:styleId="WW8Num4z2">
    <w:name w:val="WW8Num4z2"/>
    <w:rsid w:val="00DC66CE"/>
  </w:style>
  <w:style w:type="character" w:customStyle="1" w:styleId="WW8Num4z3">
    <w:name w:val="WW8Num4z3"/>
    <w:rsid w:val="00DC66CE"/>
  </w:style>
  <w:style w:type="character" w:customStyle="1" w:styleId="WW8Num4z4">
    <w:name w:val="WW8Num4z4"/>
    <w:rsid w:val="00DC66CE"/>
  </w:style>
  <w:style w:type="character" w:customStyle="1" w:styleId="WW8Num4z5">
    <w:name w:val="WW8Num4z5"/>
    <w:rsid w:val="00DC66CE"/>
  </w:style>
  <w:style w:type="character" w:customStyle="1" w:styleId="WW8Num4z6">
    <w:name w:val="WW8Num4z6"/>
    <w:rsid w:val="00DC66CE"/>
  </w:style>
  <w:style w:type="character" w:customStyle="1" w:styleId="WW8Num4z7">
    <w:name w:val="WW8Num4z7"/>
    <w:rsid w:val="00DC66CE"/>
  </w:style>
  <w:style w:type="character" w:customStyle="1" w:styleId="WW8Num4z8">
    <w:name w:val="WW8Num4z8"/>
    <w:rsid w:val="00DC66CE"/>
  </w:style>
  <w:style w:type="character" w:customStyle="1" w:styleId="WW8Num5z1">
    <w:name w:val="WW8Num5z1"/>
    <w:rsid w:val="00DC66CE"/>
  </w:style>
  <w:style w:type="character" w:customStyle="1" w:styleId="WW8Num5z2">
    <w:name w:val="WW8Num5z2"/>
    <w:rsid w:val="00DC66CE"/>
  </w:style>
  <w:style w:type="character" w:customStyle="1" w:styleId="WW8Num5z3">
    <w:name w:val="WW8Num5z3"/>
    <w:rsid w:val="00DC66CE"/>
  </w:style>
  <w:style w:type="character" w:customStyle="1" w:styleId="WW8Num5z4">
    <w:name w:val="WW8Num5z4"/>
    <w:rsid w:val="00DC66CE"/>
  </w:style>
  <w:style w:type="character" w:customStyle="1" w:styleId="WW8Num5z5">
    <w:name w:val="WW8Num5z5"/>
    <w:rsid w:val="00DC66CE"/>
  </w:style>
  <w:style w:type="character" w:customStyle="1" w:styleId="WW8Num5z6">
    <w:name w:val="WW8Num5z6"/>
    <w:rsid w:val="00DC66CE"/>
  </w:style>
  <w:style w:type="character" w:customStyle="1" w:styleId="WW8Num5z7">
    <w:name w:val="WW8Num5z7"/>
    <w:rsid w:val="00DC66CE"/>
  </w:style>
  <w:style w:type="character" w:customStyle="1" w:styleId="WW8Num5z8">
    <w:name w:val="WW8Num5z8"/>
    <w:rsid w:val="00DC66CE"/>
  </w:style>
  <w:style w:type="character" w:customStyle="1" w:styleId="WW8Num6z1">
    <w:name w:val="WW8Num6z1"/>
    <w:rsid w:val="00DC66CE"/>
  </w:style>
  <w:style w:type="character" w:customStyle="1" w:styleId="WW8Num6z2">
    <w:name w:val="WW8Num6z2"/>
    <w:rsid w:val="00DC66CE"/>
  </w:style>
  <w:style w:type="character" w:customStyle="1" w:styleId="WW8Num6z3">
    <w:name w:val="WW8Num6z3"/>
    <w:rsid w:val="00DC66CE"/>
  </w:style>
  <w:style w:type="character" w:customStyle="1" w:styleId="WW8Num6z4">
    <w:name w:val="WW8Num6z4"/>
    <w:rsid w:val="00DC66CE"/>
  </w:style>
  <w:style w:type="character" w:customStyle="1" w:styleId="WW8Num6z5">
    <w:name w:val="WW8Num6z5"/>
    <w:rsid w:val="00DC66CE"/>
  </w:style>
  <w:style w:type="character" w:customStyle="1" w:styleId="WW8Num6z6">
    <w:name w:val="WW8Num6z6"/>
    <w:rsid w:val="00DC66CE"/>
  </w:style>
  <w:style w:type="character" w:customStyle="1" w:styleId="WW8Num6z7">
    <w:name w:val="WW8Num6z7"/>
    <w:rsid w:val="00DC66CE"/>
  </w:style>
  <w:style w:type="character" w:customStyle="1" w:styleId="WW8Num6z8">
    <w:name w:val="WW8Num6z8"/>
    <w:rsid w:val="00DC66CE"/>
  </w:style>
  <w:style w:type="character" w:customStyle="1" w:styleId="WW8Num7z2">
    <w:name w:val="WW8Num7z2"/>
    <w:rsid w:val="00DC66CE"/>
  </w:style>
  <w:style w:type="character" w:customStyle="1" w:styleId="WW8Num7z3">
    <w:name w:val="WW8Num7z3"/>
    <w:rsid w:val="00DC66CE"/>
  </w:style>
  <w:style w:type="character" w:customStyle="1" w:styleId="WW8Num7z4">
    <w:name w:val="WW8Num7z4"/>
    <w:rsid w:val="00DC66CE"/>
  </w:style>
  <w:style w:type="character" w:customStyle="1" w:styleId="WW8Num7z5">
    <w:name w:val="WW8Num7z5"/>
    <w:rsid w:val="00DC66CE"/>
  </w:style>
  <w:style w:type="character" w:customStyle="1" w:styleId="WW8Num7z6">
    <w:name w:val="WW8Num7z6"/>
    <w:rsid w:val="00DC66CE"/>
  </w:style>
  <w:style w:type="character" w:customStyle="1" w:styleId="WW8Num7z7">
    <w:name w:val="WW8Num7z7"/>
    <w:rsid w:val="00DC66CE"/>
  </w:style>
  <w:style w:type="character" w:customStyle="1" w:styleId="WW8Num7z8">
    <w:name w:val="WW8Num7z8"/>
    <w:rsid w:val="00DC66CE"/>
  </w:style>
  <w:style w:type="character" w:customStyle="1" w:styleId="WW8Num8z1">
    <w:name w:val="WW8Num8z1"/>
    <w:rsid w:val="00DC66CE"/>
  </w:style>
  <w:style w:type="character" w:customStyle="1" w:styleId="WW8Num8z2">
    <w:name w:val="WW8Num8z2"/>
    <w:rsid w:val="00DC66CE"/>
  </w:style>
  <w:style w:type="character" w:customStyle="1" w:styleId="WW8Num8z3">
    <w:name w:val="WW8Num8z3"/>
    <w:rsid w:val="00DC66CE"/>
  </w:style>
  <w:style w:type="character" w:customStyle="1" w:styleId="WW8Num8z4">
    <w:name w:val="WW8Num8z4"/>
    <w:rsid w:val="00DC66CE"/>
  </w:style>
  <w:style w:type="character" w:customStyle="1" w:styleId="WW8Num8z5">
    <w:name w:val="WW8Num8z5"/>
    <w:rsid w:val="00DC66CE"/>
  </w:style>
  <w:style w:type="character" w:customStyle="1" w:styleId="WW8Num8z6">
    <w:name w:val="WW8Num8z6"/>
    <w:rsid w:val="00DC66CE"/>
  </w:style>
  <w:style w:type="character" w:customStyle="1" w:styleId="WW8Num8z7">
    <w:name w:val="WW8Num8z7"/>
    <w:rsid w:val="00DC66CE"/>
  </w:style>
  <w:style w:type="character" w:customStyle="1" w:styleId="WW8Num8z8">
    <w:name w:val="WW8Num8z8"/>
    <w:rsid w:val="00DC66CE"/>
  </w:style>
  <w:style w:type="character" w:customStyle="1" w:styleId="WW8Num9z1">
    <w:name w:val="WW8Num9z1"/>
    <w:rsid w:val="00DC66CE"/>
  </w:style>
  <w:style w:type="character" w:customStyle="1" w:styleId="WW8Num9z2">
    <w:name w:val="WW8Num9z2"/>
    <w:rsid w:val="00DC66CE"/>
  </w:style>
  <w:style w:type="character" w:customStyle="1" w:styleId="WW8Num9z3">
    <w:name w:val="WW8Num9z3"/>
    <w:rsid w:val="00DC66CE"/>
  </w:style>
  <w:style w:type="character" w:customStyle="1" w:styleId="WW8Num9z4">
    <w:name w:val="WW8Num9z4"/>
    <w:rsid w:val="00DC66CE"/>
  </w:style>
  <w:style w:type="character" w:customStyle="1" w:styleId="WW8Num9z5">
    <w:name w:val="WW8Num9z5"/>
    <w:rsid w:val="00DC66CE"/>
  </w:style>
  <w:style w:type="character" w:customStyle="1" w:styleId="WW8Num9z6">
    <w:name w:val="WW8Num9z6"/>
    <w:rsid w:val="00DC66CE"/>
  </w:style>
  <w:style w:type="character" w:customStyle="1" w:styleId="WW8Num9z7">
    <w:name w:val="WW8Num9z7"/>
    <w:rsid w:val="00DC66CE"/>
  </w:style>
  <w:style w:type="character" w:customStyle="1" w:styleId="WW8Num9z8">
    <w:name w:val="WW8Num9z8"/>
    <w:rsid w:val="00DC66CE"/>
  </w:style>
  <w:style w:type="character" w:customStyle="1" w:styleId="WW8Num10z1">
    <w:name w:val="WW8Num10z1"/>
    <w:rsid w:val="00DC66CE"/>
  </w:style>
  <w:style w:type="character" w:customStyle="1" w:styleId="WW8Num10z2">
    <w:name w:val="WW8Num10z2"/>
    <w:rsid w:val="00DC66CE"/>
  </w:style>
  <w:style w:type="character" w:customStyle="1" w:styleId="WW8Num10z3">
    <w:name w:val="WW8Num10z3"/>
    <w:rsid w:val="00DC66CE"/>
  </w:style>
  <w:style w:type="character" w:customStyle="1" w:styleId="WW8Num10z4">
    <w:name w:val="WW8Num10z4"/>
    <w:rsid w:val="00DC66CE"/>
  </w:style>
  <w:style w:type="character" w:customStyle="1" w:styleId="WW8Num10z5">
    <w:name w:val="WW8Num10z5"/>
    <w:rsid w:val="00DC66CE"/>
  </w:style>
  <w:style w:type="character" w:customStyle="1" w:styleId="WW8Num10z6">
    <w:name w:val="WW8Num10z6"/>
    <w:rsid w:val="00DC66CE"/>
  </w:style>
  <w:style w:type="character" w:customStyle="1" w:styleId="WW8Num10z7">
    <w:name w:val="WW8Num10z7"/>
    <w:rsid w:val="00DC66CE"/>
  </w:style>
  <w:style w:type="character" w:customStyle="1" w:styleId="WW8Num10z8">
    <w:name w:val="WW8Num10z8"/>
    <w:rsid w:val="00DC66CE"/>
  </w:style>
  <w:style w:type="character" w:customStyle="1" w:styleId="WW8Num11z1">
    <w:name w:val="WW8Num11z1"/>
    <w:rsid w:val="00DC66CE"/>
  </w:style>
  <w:style w:type="character" w:customStyle="1" w:styleId="WW8Num11z2">
    <w:name w:val="WW8Num11z2"/>
    <w:rsid w:val="00DC66CE"/>
  </w:style>
  <w:style w:type="character" w:customStyle="1" w:styleId="WW8Num11z3">
    <w:name w:val="WW8Num11z3"/>
    <w:rsid w:val="00DC66CE"/>
  </w:style>
  <w:style w:type="character" w:customStyle="1" w:styleId="WW8Num11z4">
    <w:name w:val="WW8Num11z4"/>
    <w:rsid w:val="00DC66CE"/>
  </w:style>
  <w:style w:type="character" w:customStyle="1" w:styleId="WW8Num11z5">
    <w:name w:val="WW8Num11z5"/>
    <w:rsid w:val="00DC66CE"/>
  </w:style>
  <w:style w:type="character" w:customStyle="1" w:styleId="WW8Num11z6">
    <w:name w:val="WW8Num11z6"/>
    <w:rsid w:val="00DC66CE"/>
  </w:style>
  <w:style w:type="character" w:customStyle="1" w:styleId="WW8Num11z7">
    <w:name w:val="WW8Num11z7"/>
    <w:rsid w:val="00DC66CE"/>
  </w:style>
  <w:style w:type="character" w:customStyle="1" w:styleId="WW8Num11z8">
    <w:name w:val="WW8Num11z8"/>
    <w:rsid w:val="00DC66CE"/>
  </w:style>
  <w:style w:type="character" w:customStyle="1" w:styleId="WW8Num12z1">
    <w:name w:val="WW8Num12z1"/>
    <w:rsid w:val="00DC66CE"/>
  </w:style>
  <w:style w:type="character" w:customStyle="1" w:styleId="WW8Num12z2">
    <w:name w:val="WW8Num12z2"/>
    <w:rsid w:val="00DC66CE"/>
  </w:style>
  <w:style w:type="character" w:customStyle="1" w:styleId="WW8Num12z3">
    <w:name w:val="WW8Num12z3"/>
    <w:rsid w:val="00DC66CE"/>
  </w:style>
  <w:style w:type="character" w:customStyle="1" w:styleId="WW8Num12z4">
    <w:name w:val="WW8Num12z4"/>
    <w:rsid w:val="00DC66CE"/>
  </w:style>
  <w:style w:type="character" w:customStyle="1" w:styleId="WW8Num12z5">
    <w:name w:val="WW8Num12z5"/>
    <w:rsid w:val="00DC66CE"/>
  </w:style>
  <w:style w:type="character" w:customStyle="1" w:styleId="WW8Num12z6">
    <w:name w:val="WW8Num12z6"/>
    <w:rsid w:val="00DC66CE"/>
  </w:style>
  <w:style w:type="character" w:customStyle="1" w:styleId="WW8Num12z7">
    <w:name w:val="WW8Num12z7"/>
    <w:rsid w:val="00DC66CE"/>
  </w:style>
  <w:style w:type="character" w:customStyle="1" w:styleId="WW8Num12z8">
    <w:name w:val="WW8Num12z8"/>
    <w:rsid w:val="00DC66CE"/>
  </w:style>
  <w:style w:type="character" w:customStyle="1" w:styleId="WW8Num13z1">
    <w:name w:val="WW8Num13z1"/>
    <w:rsid w:val="00DC66CE"/>
  </w:style>
  <w:style w:type="character" w:customStyle="1" w:styleId="WW8Num13z2">
    <w:name w:val="WW8Num13z2"/>
    <w:rsid w:val="00DC66CE"/>
  </w:style>
  <w:style w:type="character" w:customStyle="1" w:styleId="WW8Num13z3">
    <w:name w:val="WW8Num13z3"/>
    <w:rsid w:val="00DC66CE"/>
  </w:style>
  <w:style w:type="character" w:customStyle="1" w:styleId="WW8Num13z4">
    <w:name w:val="WW8Num13z4"/>
    <w:rsid w:val="00DC66CE"/>
  </w:style>
  <w:style w:type="character" w:customStyle="1" w:styleId="WW8Num13z5">
    <w:name w:val="WW8Num13z5"/>
    <w:rsid w:val="00DC66CE"/>
  </w:style>
  <w:style w:type="character" w:customStyle="1" w:styleId="WW8Num13z6">
    <w:name w:val="WW8Num13z6"/>
    <w:rsid w:val="00DC66CE"/>
  </w:style>
  <w:style w:type="character" w:customStyle="1" w:styleId="WW8Num13z7">
    <w:name w:val="WW8Num13z7"/>
    <w:rsid w:val="00DC66CE"/>
  </w:style>
  <w:style w:type="character" w:customStyle="1" w:styleId="WW8Num13z8">
    <w:name w:val="WW8Num13z8"/>
    <w:rsid w:val="00DC66CE"/>
  </w:style>
  <w:style w:type="character" w:customStyle="1" w:styleId="WW8Num14z2">
    <w:name w:val="WW8Num14z2"/>
    <w:rsid w:val="00DC66CE"/>
  </w:style>
  <w:style w:type="character" w:customStyle="1" w:styleId="WW8Num14z3">
    <w:name w:val="WW8Num14z3"/>
    <w:rsid w:val="00DC66CE"/>
  </w:style>
  <w:style w:type="character" w:customStyle="1" w:styleId="WW8Num14z4">
    <w:name w:val="WW8Num14z4"/>
    <w:rsid w:val="00DC66CE"/>
  </w:style>
  <w:style w:type="character" w:customStyle="1" w:styleId="WW8Num14z5">
    <w:name w:val="WW8Num14z5"/>
    <w:rsid w:val="00DC66CE"/>
  </w:style>
  <w:style w:type="character" w:customStyle="1" w:styleId="WW8Num14z6">
    <w:name w:val="WW8Num14z6"/>
    <w:rsid w:val="00DC66CE"/>
  </w:style>
  <w:style w:type="character" w:customStyle="1" w:styleId="WW8Num14z7">
    <w:name w:val="WW8Num14z7"/>
    <w:rsid w:val="00DC66CE"/>
  </w:style>
  <w:style w:type="character" w:customStyle="1" w:styleId="WW8Num14z8">
    <w:name w:val="WW8Num14z8"/>
    <w:rsid w:val="00DC66CE"/>
  </w:style>
  <w:style w:type="character" w:customStyle="1" w:styleId="WW8Num15z2">
    <w:name w:val="WW8Num15z2"/>
    <w:rsid w:val="00DC66CE"/>
  </w:style>
  <w:style w:type="character" w:customStyle="1" w:styleId="WW8Num15z3">
    <w:name w:val="WW8Num15z3"/>
    <w:rsid w:val="00DC66CE"/>
  </w:style>
  <w:style w:type="character" w:customStyle="1" w:styleId="WW8Num15z4">
    <w:name w:val="WW8Num15z4"/>
    <w:rsid w:val="00DC66CE"/>
  </w:style>
  <w:style w:type="character" w:customStyle="1" w:styleId="WW8Num15z5">
    <w:name w:val="WW8Num15z5"/>
    <w:rsid w:val="00DC66CE"/>
  </w:style>
  <w:style w:type="character" w:customStyle="1" w:styleId="WW8Num15z6">
    <w:name w:val="WW8Num15z6"/>
    <w:rsid w:val="00DC66CE"/>
  </w:style>
  <w:style w:type="character" w:customStyle="1" w:styleId="WW8Num15z7">
    <w:name w:val="WW8Num15z7"/>
    <w:rsid w:val="00DC66CE"/>
  </w:style>
  <w:style w:type="character" w:customStyle="1" w:styleId="WW8Num15z8">
    <w:name w:val="WW8Num15z8"/>
    <w:rsid w:val="00DC66CE"/>
  </w:style>
  <w:style w:type="character" w:customStyle="1" w:styleId="WW8Num16z1">
    <w:name w:val="WW8Num16z1"/>
    <w:rsid w:val="00DC66CE"/>
  </w:style>
  <w:style w:type="character" w:customStyle="1" w:styleId="WW8Num16z2">
    <w:name w:val="WW8Num16z2"/>
    <w:rsid w:val="00DC66CE"/>
  </w:style>
  <w:style w:type="character" w:customStyle="1" w:styleId="WW8Num16z3">
    <w:name w:val="WW8Num16z3"/>
    <w:rsid w:val="00DC66CE"/>
  </w:style>
  <w:style w:type="character" w:customStyle="1" w:styleId="WW8Num16z4">
    <w:name w:val="WW8Num16z4"/>
    <w:rsid w:val="00DC66CE"/>
  </w:style>
  <w:style w:type="character" w:customStyle="1" w:styleId="WW8Num16z5">
    <w:name w:val="WW8Num16z5"/>
    <w:rsid w:val="00DC66CE"/>
  </w:style>
  <w:style w:type="character" w:customStyle="1" w:styleId="WW8Num16z6">
    <w:name w:val="WW8Num16z6"/>
    <w:rsid w:val="00DC66CE"/>
  </w:style>
  <w:style w:type="character" w:customStyle="1" w:styleId="WW8Num16z7">
    <w:name w:val="WW8Num16z7"/>
    <w:rsid w:val="00DC66CE"/>
  </w:style>
  <w:style w:type="character" w:customStyle="1" w:styleId="WW8Num16z8">
    <w:name w:val="WW8Num16z8"/>
    <w:rsid w:val="00DC66CE"/>
  </w:style>
  <w:style w:type="character" w:customStyle="1" w:styleId="WW8Num17z1">
    <w:name w:val="WW8Num17z1"/>
    <w:rsid w:val="00DC66CE"/>
  </w:style>
  <w:style w:type="character" w:customStyle="1" w:styleId="WW8Num17z2">
    <w:name w:val="WW8Num17z2"/>
    <w:rsid w:val="00DC66CE"/>
  </w:style>
  <w:style w:type="character" w:customStyle="1" w:styleId="WW8Num17z3">
    <w:name w:val="WW8Num17z3"/>
    <w:rsid w:val="00DC66CE"/>
  </w:style>
  <w:style w:type="character" w:customStyle="1" w:styleId="WW8Num17z4">
    <w:name w:val="WW8Num17z4"/>
    <w:rsid w:val="00DC66CE"/>
  </w:style>
  <w:style w:type="character" w:customStyle="1" w:styleId="WW8Num17z5">
    <w:name w:val="WW8Num17z5"/>
    <w:rsid w:val="00DC66CE"/>
  </w:style>
  <w:style w:type="character" w:customStyle="1" w:styleId="WW8Num17z6">
    <w:name w:val="WW8Num17z6"/>
    <w:rsid w:val="00DC66CE"/>
  </w:style>
  <w:style w:type="character" w:customStyle="1" w:styleId="WW8Num17z7">
    <w:name w:val="WW8Num17z7"/>
    <w:rsid w:val="00DC66CE"/>
  </w:style>
  <w:style w:type="character" w:customStyle="1" w:styleId="WW8Num17z8">
    <w:name w:val="WW8Num17z8"/>
    <w:rsid w:val="00DC66CE"/>
  </w:style>
  <w:style w:type="character" w:customStyle="1" w:styleId="WW8Num18z1">
    <w:name w:val="WW8Num18z1"/>
    <w:rsid w:val="00DC66CE"/>
  </w:style>
  <w:style w:type="character" w:customStyle="1" w:styleId="WW8Num18z2">
    <w:name w:val="WW8Num18z2"/>
    <w:rsid w:val="00DC66CE"/>
  </w:style>
  <w:style w:type="character" w:customStyle="1" w:styleId="WW8Num18z3">
    <w:name w:val="WW8Num18z3"/>
    <w:rsid w:val="00DC66CE"/>
  </w:style>
  <w:style w:type="character" w:customStyle="1" w:styleId="WW8Num18z4">
    <w:name w:val="WW8Num18z4"/>
    <w:rsid w:val="00DC66CE"/>
  </w:style>
  <w:style w:type="character" w:customStyle="1" w:styleId="WW8Num18z5">
    <w:name w:val="WW8Num18z5"/>
    <w:rsid w:val="00DC66CE"/>
  </w:style>
  <w:style w:type="character" w:customStyle="1" w:styleId="WW8Num18z6">
    <w:name w:val="WW8Num18z6"/>
    <w:rsid w:val="00DC66CE"/>
  </w:style>
  <w:style w:type="character" w:customStyle="1" w:styleId="WW8Num18z7">
    <w:name w:val="WW8Num18z7"/>
    <w:rsid w:val="00DC66CE"/>
  </w:style>
  <w:style w:type="character" w:customStyle="1" w:styleId="WW8Num18z8">
    <w:name w:val="WW8Num18z8"/>
    <w:rsid w:val="00DC66CE"/>
  </w:style>
  <w:style w:type="character" w:customStyle="1" w:styleId="WW8Num19z1">
    <w:name w:val="WW8Num19z1"/>
    <w:rsid w:val="00DC66CE"/>
  </w:style>
  <w:style w:type="character" w:customStyle="1" w:styleId="WW8Num20z1">
    <w:name w:val="WW8Num20z1"/>
    <w:rsid w:val="00DC66CE"/>
  </w:style>
  <w:style w:type="character" w:customStyle="1" w:styleId="WW8Num20z2">
    <w:name w:val="WW8Num20z2"/>
    <w:rsid w:val="00DC66CE"/>
  </w:style>
  <w:style w:type="character" w:customStyle="1" w:styleId="WW8Num20z3">
    <w:name w:val="WW8Num20z3"/>
    <w:rsid w:val="00DC66CE"/>
  </w:style>
  <w:style w:type="character" w:customStyle="1" w:styleId="WW8Num20z4">
    <w:name w:val="WW8Num20z4"/>
    <w:rsid w:val="00DC66CE"/>
  </w:style>
  <w:style w:type="character" w:customStyle="1" w:styleId="WW8Num20z5">
    <w:name w:val="WW8Num20z5"/>
    <w:rsid w:val="00DC66CE"/>
  </w:style>
  <w:style w:type="character" w:customStyle="1" w:styleId="WW8Num20z6">
    <w:name w:val="WW8Num20z6"/>
    <w:rsid w:val="00DC66CE"/>
  </w:style>
  <w:style w:type="character" w:customStyle="1" w:styleId="WW8Num20z7">
    <w:name w:val="WW8Num20z7"/>
    <w:rsid w:val="00DC66CE"/>
  </w:style>
  <w:style w:type="character" w:customStyle="1" w:styleId="WW8Num20z8">
    <w:name w:val="WW8Num20z8"/>
    <w:rsid w:val="00DC66CE"/>
  </w:style>
  <w:style w:type="character" w:customStyle="1" w:styleId="WW8Num21z1">
    <w:name w:val="WW8Num21z1"/>
    <w:rsid w:val="00DC66CE"/>
  </w:style>
  <w:style w:type="character" w:customStyle="1" w:styleId="WW8Num21z2">
    <w:name w:val="WW8Num21z2"/>
    <w:rsid w:val="00DC66CE"/>
  </w:style>
  <w:style w:type="character" w:customStyle="1" w:styleId="WW8Num21z3">
    <w:name w:val="WW8Num21z3"/>
    <w:rsid w:val="00DC66CE"/>
  </w:style>
  <w:style w:type="character" w:customStyle="1" w:styleId="WW8Num21z4">
    <w:name w:val="WW8Num21z4"/>
    <w:rsid w:val="00DC66CE"/>
  </w:style>
  <w:style w:type="character" w:customStyle="1" w:styleId="WW8Num21z5">
    <w:name w:val="WW8Num21z5"/>
    <w:rsid w:val="00DC66CE"/>
  </w:style>
  <w:style w:type="character" w:customStyle="1" w:styleId="WW8Num21z6">
    <w:name w:val="WW8Num21z6"/>
    <w:rsid w:val="00DC66CE"/>
  </w:style>
  <w:style w:type="character" w:customStyle="1" w:styleId="WW8Num21z7">
    <w:name w:val="WW8Num21z7"/>
    <w:rsid w:val="00DC66CE"/>
  </w:style>
  <w:style w:type="character" w:customStyle="1" w:styleId="WW8Num21z8">
    <w:name w:val="WW8Num21z8"/>
    <w:rsid w:val="00DC66CE"/>
  </w:style>
  <w:style w:type="character" w:customStyle="1" w:styleId="WW8Num22z1">
    <w:name w:val="WW8Num22z1"/>
    <w:rsid w:val="00DC66CE"/>
  </w:style>
  <w:style w:type="character" w:customStyle="1" w:styleId="WW8Num22z2">
    <w:name w:val="WW8Num22z2"/>
    <w:rsid w:val="00DC66CE"/>
  </w:style>
  <w:style w:type="character" w:customStyle="1" w:styleId="WW8Num22z3">
    <w:name w:val="WW8Num22z3"/>
    <w:rsid w:val="00DC66CE"/>
  </w:style>
  <w:style w:type="character" w:customStyle="1" w:styleId="WW8Num22z4">
    <w:name w:val="WW8Num22z4"/>
    <w:rsid w:val="00DC66CE"/>
  </w:style>
  <w:style w:type="character" w:customStyle="1" w:styleId="WW8Num22z5">
    <w:name w:val="WW8Num22z5"/>
    <w:rsid w:val="00DC66CE"/>
  </w:style>
  <w:style w:type="character" w:customStyle="1" w:styleId="WW8Num22z6">
    <w:name w:val="WW8Num22z6"/>
    <w:rsid w:val="00DC66CE"/>
  </w:style>
  <w:style w:type="character" w:customStyle="1" w:styleId="WW8Num22z7">
    <w:name w:val="WW8Num22z7"/>
    <w:rsid w:val="00DC66CE"/>
  </w:style>
  <w:style w:type="character" w:customStyle="1" w:styleId="WW8Num22z8">
    <w:name w:val="WW8Num22z8"/>
    <w:rsid w:val="00DC66CE"/>
  </w:style>
  <w:style w:type="character" w:customStyle="1" w:styleId="WW8Num23z1">
    <w:name w:val="WW8Num23z1"/>
    <w:rsid w:val="00DC66CE"/>
  </w:style>
  <w:style w:type="character" w:customStyle="1" w:styleId="WW8Num23z2">
    <w:name w:val="WW8Num23z2"/>
    <w:rsid w:val="00DC66CE"/>
  </w:style>
  <w:style w:type="character" w:customStyle="1" w:styleId="WW8Num23z3">
    <w:name w:val="WW8Num23z3"/>
    <w:rsid w:val="00DC66CE"/>
  </w:style>
  <w:style w:type="character" w:customStyle="1" w:styleId="WW8Num23z4">
    <w:name w:val="WW8Num23z4"/>
    <w:rsid w:val="00DC66CE"/>
  </w:style>
  <w:style w:type="character" w:customStyle="1" w:styleId="WW8Num23z5">
    <w:name w:val="WW8Num23z5"/>
    <w:rsid w:val="00DC66CE"/>
  </w:style>
  <w:style w:type="character" w:customStyle="1" w:styleId="WW8Num23z6">
    <w:name w:val="WW8Num23z6"/>
    <w:rsid w:val="00DC66CE"/>
  </w:style>
  <w:style w:type="character" w:customStyle="1" w:styleId="WW8Num23z7">
    <w:name w:val="WW8Num23z7"/>
    <w:rsid w:val="00DC66CE"/>
  </w:style>
  <w:style w:type="character" w:customStyle="1" w:styleId="WW8Num23z8">
    <w:name w:val="WW8Num23z8"/>
    <w:rsid w:val="00DC66CE"/>
  </w:style>
  <w:style w:type="character" w:customStyle="1" w:styleId="WW8Num24z1">
    <w:name w:val="WW8Num24z1"/>
    <w:rsid w:val="00DC66CE"/>
  </w:style>
  <w:style w:type="character" w:customStyle="1" w:styleId="WW8Num24z2">
    <w:name w:val="WW8Num24z2"/>
    <w:rsid w:val="00DC66CE"/>
  </w:style>
  <w:style w:type="character" w:customStyle="1" w:styleId="WW8Num24z3">
    <w:name w:val="WW8Num24z3"/>
    <w:rsid w:val="00DC66CE"/>
  </w:style>
  <w:style w:type="character" w:customStyle="1" w:styleId="WW8Num24z4">
    <w:name w:val="WW8Num24z4"/>
    <w:rsid w:val="00DC66CE"/>
  </w:style>
  <w:style w:type="character" w:customStyle="1" w:styleId="WW8Num24z5">
    <w:name w:val="WW8Num24z5"/>
    <w:rsid w:val="00DC66CE"/>
  </w:style>
  <w:style w:type="character" w:customStyle="1" w:styleId="WW8Num24z6">
    <w:name w:val="WW8Num24z6"/>
    <w:rsid w:val="00DC66CE"/>
  </w:style>
  <w:style w:type="character" w:customStyle="1" w:styleId="WW8Num24z7">
    <w:name w:val="WW8Num24z7"/>
    <w:rsid w:val="00DC66CE"/>
  </w:style>
  <w:style w:type="character" w:customStyle="1" w:styleId="WW8Num24z8">
    <w:name w:val="WW8Num24z8"/>
    <w:rsid w:val="00DC66CE"/>
  </w:style>
  <w:style w:type="character" w:customStyle="1" w:styleId="WW8Num25z1">
    <w:name w:val="WW8Num25z1"/>
    <w:rsid w:val="00DC66CE"/>
  </w:style>
  <w:style w:type="character" w:customStyle="1" w:styleId="WW8Num25z2">
    <w:name w:val="WW8Num25z2"/>
    <w:rsid w:val="00DC66CE"/>
  </w:style>
  <w:style w:type="character" w:customStyle="1" w:styleId="WW8Num25z3">
    <w:name w:val="WW8Num25z3"/>
    <w:rsid w:val="00DC66CE"/>
  </w:style>
  <w:style w:type="character" w:customStyle="1" w:styleId="WW8Num25z4">
    <w:name w:val="WW8Num25z4"/>
    <w:rsid w:val="00DC66CE"/>
  </w:style>
  <w:style w:type="character" w:customStyle="1" w:styleId="WW8Num25z5">
    <w:name w:val="WW8Num25z5"/>
    <w:rsid w:val="00DC66CE"/>
  </w:style>
  <w:style w:type="character" w:customStyle="1" w:styleId="WW8Num25z6">
    <w:name w:val="WW8Num25z6"/>
    <w:rsid w:val="00DC66CE"/>
  </w:style>
  <w:style w:type="character" w:customStyle="1" w:styleId="WW8Num25z7">
    <w:name w:val="WW8Num25z7"/>
    <w:rsid w:val="00DC66CE"/>
  </w:style>
  <w:style w:type="character" w:customStyle="1" w:styleId="WW8Num25z8">
    <w:name w:val="WW8Num25z8"/>
    <w:rsid w:val="00DC66CE"/>
  </w:style>
  <w:style w:type="character" w:customStyle="1" w:styleId="WW8Num26z1">
    <w:name w:val="WW8Num26z1"/>
    <w:rsid w:val="00DC66CE"/>
  </w:style>
  <w:style w:type="character" w:customStyle="1" w:styleId="WW8Num26z2">
    <w:name w:val="WW8Num26z2"/>
    <w:rsid w:val="00DC66CE"/>
  </w:style>
  <w:style w:type="character" w:customStyle="1" w:styleId="WW8Num26z3">
    <w:name w:val="WW8Num26z3"/>
    <w:rsid w:val="00DC66CE"/>
  </w:style>
  <w:style w:type="character" w:customStyle="1" w:styleId="WW8Num26z4">
    <w:name w:val="WW8Num26z4"/>
    <w:rsid w:val="00DC66CE"/>
  </w:style>
  <w:style w:type="character" w:customStyle="1" w:styleId="WW8Num26z5">
    <w:name w:val="WW8Num26z5"/>
    <w:rsid w:val="00DC66CE"/>
  </w:style>
  <w:style w:type="character" w:customStyle="1" w:styleId="WW8Num26z6">
    <w:name w:val="WW8Num26z6"/>
    <w:rsid w:val="00DC66CE"/>
  </w:style>
  <w:style w:type="character" w:customStyle="1" w:styleId="WW8Num26z7">
    <w:name w:val="WW8Num26z7"/>
    <w:rsid w:val="00DC66CE"/>
  </w:style>
  <w:style w:type="character" w:customStyle="1" w:styleId="WW8Num26z8">
    <w:name w:val="WW8Num26z8"/>
    <w:rsid w:val="00DC66CE"/>
  </w:style>
  <w:style w:type="character" w:customStyle="1" w:styleId="WW8Num27z1">
    <w:name w:val="WW8Num27z1"/>
    <w:rsid w:val="00DC66CE"/>
  </w:style>
  <w:style w:type="character" w:customStyle="1" w:styleId="WW8Num27z2">
    <w:name w:val="WW8Num27z2"/>
    <w:rsid w:val="00DC66CE"/>
  </w:style>
  <w:style w:type="character" w:customStyle="1" w:styleId="WW8Num27z3">
    <w:name w:val="WW8Num27z3"/>
    <w:rsid w:val="00DC66CE"/>
  </w:style>
  <w:style w:type="character" w:customStyle="1" w:styleId="WW8Num27z4">
    <w:name w:val="WW8Num27z4"/>
    <w:rsid w:val="00DC66CE"/>
  </w:style>
  <w:style w:type="character" w:customStyle="1" w:styleId="WW8Num27z5">
    <w:name w:val="WW8Num27z5"/>
    <w:rsid w:val="00DC66CE"/>
  </w:style>
  <w:style w:type="character" w:customStyle="1" w:styleId="WW8Num27z6">
    <w:name w:val="WW8Num27z6"/>
    <w:rsid w:val="00DC66CE"/>
  </w:style>
  <w:style w:type="character" w:customStyle="1" w:styleId="WW8Num27z7">
    <w:name w:val="WW8Num27z7"/>
    <w:rsid w:val="00DC66CE"/>
  </w:style>
  <w:style w:type="character" w:customStyle="1" w:styleId="WW8Num27z8">
    <w:name w:val="WW8Num27z8"/>
    <w:rsid w:val="00DC66CE"/>
  </w:style>
  <w:style w:type="character" w:customStyle="1" w:styleId="WW8Num28z1">
    <w:name w:val="WW8Num28z1"/>
    <w:rsid w:val="00DC66CE"/>
  </w:style>
  <w:style w:type="character" w:customStyle="1" w:styleId="WW8Num28z2">
    <w:name w:val="WW8Num28z2"/>
    <w:rsid w:val="00DC66CE"/>
  </w:style>
  <w:style w:type="character" w:customStyle="1" w:styleId="WW8Num28z3">
    <w:name w:val="WW8Num28z3"/>
    <w:rsid w:val="00DC66CE"/>
  </w:style>
  <w:style w:type="character" w:customStyle="1" w:styleId="WW8Num28z4">
    <w:name w:val="WW8Num28z4"/>
    <w:rsid w:val="00DC66CE"/>
  </w:style>
  <w:style w:type="character" w:customStyle="1" w:styleId="WW8Num28z5">
    <w:name w:val="WW8Num28z5"/>
    <w:rsid w:val="00DC66CE"/>
  </w:style>
  <w:style w:type="character" w:customStyle="1" w:styleId="WW8Num28z6">
    <w:name w:val="WW8Num28z6"/>
    <w:rsid w:val="00DC66CE"/>
  </w:style>
  <w:style w:type="character" w:customStyle="1" w:styleId="WW8Num28z7">
    <w:name w:val="WW8Num28z7"/>
    <w:rsid w:val="00DC66CE"/>
  </w:style>
  <w:style w:type="character" w:customStyle="1" w:styleId="WW8Num28z8">
    <w:name w:val="WW8Num28z8"/>
    <w:rsid w:val="00DC66CE"/>
  </w:style>
  <w:style w:type="character" w:customStyle="1" w:styleId="WW8Num29z1">
    <w:name w:val="WW8Num29z1"/>
    <w:rsid w:val="00DC66CE"/>
  </w:style>
  <w:style w:type="character" w:customStyle="1" w:styleId="WW8Num29z2">
    <w:name w:val="WW8Num29z2"/>
    <w:rsid w:val="00DC66CE"/>
  </w:style>
  <w:style w:type="character" w:customStyle="1" w:styleId="WW8Num29z3">
    <w:name w:val="WW8Num29z3"/>
    <w:rsid w:val="00DC66CE"/>
  </w:style>
  <w:style w:type="character" w:customStyle="1" w:styleId="WW8Num29z4">
    <w:name w:val="WW8Num29z4"/>
    <w:rsid w:val="00DC66CE"/>
  </w:style>
  <w:style w:type="character" w:customStyle="1" w:styleId="WW8Num29z5">
    <w:name w:val="WW8Num29z5"/>
    <w:rsid w:val="00DC66CE"/>
  </w:style>
  <w:style w:type="character" w:customStyle="1" w:styleId="WW8Num29z6">
    <w:name w:val="WW8Num29z6"/>
    <w:rsid w:val="00DC66CE"/>
  </w:style>
  <w:style w:type="character" w:customStyle="1" w:styleId="WW8Num29z7">
    <w:name w:val="WW8Num29z7"/>
    <w:rsid w:val="00DC66CE"/>
  </w:style>
  <w:style w:type="character" w:customStyle="1" w:styleId="WW8Num29z8">
    <w:name w:val="WW8Num29z8"/>
    <w:rsid w:val="00DC66CE"/>
  </w:style>
  <w:style w:type="character" w:customStyle="1" w:styleId="WW8Num30z1">
    <w:name w:val="WW8Num30z1"/>
    <w:rsid w:val="00DC66CE"/>
  </w:style>
  <w:style w:type="character" w:customStyle="1" w:styleId="WW8Num30z2">
    <w:name w:val="WW8Num30z2"/>
    <w:rsid w:val="00DC66CE"/>
  </w:style>
  <w:style w:type="character" w:customStyle="1" w:styleId="WW8Num30z3">
    <w:name w:val="WW8Num30z3"/>
    <w:rsid w:val="00DC66CE"/>
  </w:style>
  <w:style w:type="character" w:customStyle="1" w:styleId="WW8Num30z4">
    <w:name w:val="WW8Num30z4"/>
    <w:rsid w:val="00DC66CE"/>
  </w:style>
  <w:style w:type="character" w:customStyle="1" w:styleId="WW8Num30z5">
    <w:name w:val="WW8Num30z5"/>
    <w:rsid w:val="00DC66CE"/>
  </w:style>
  <w:style w:type="character" w:customStyle="1" w:styleId="WW8Num30z6">
    <w:name w:val="WW8Num30z6"/>
    <w:rsid w:val="00DC66CE"/>
  </w:style>
  <w:style w:type="character" w:customStyle="1" w:styleId="WW8Num30z7">
    <w:name w:val="WW8Num30z7"/>
    <w:rsid w:val="00DC66CE"/>
  </w:style>
  <w:style w:type="character" w:customStyle="1" w:styleId="WW8Num30z8">
    <w:name w:val="WW8Num30z8"/>
    <w:rsid w:val="00DC66CE"/>
  </w:style>
  <w:style w:type="character" w:customStyle="1" w:styleId="Domylnaczcionkaakapitu1">
    <w:name w:val="Domyślna czcionka akapitu1"/>
    <w:rsid w:val="00DC66CE"/>
  </w:style>
  <w:style w:type="character" w:customStyle="1" w:styleId="Tekstpodstawowy2Znak">
    <w:name w:val="Tekst podstawowy 2 Znak"/>
    <w:rsid w:val="00DC66CE"/>
    <w:rPr>
      <w:sz w:val="22"/>
      <w:szCs w:val="22"/>
      <w:lang w:val="x-none"/>
    </w:rPr>
  </w:style>
  <w:style w:type="character" w:customStyle="1" w:styleId="NagwekZnak1">
    <w:name w:val="Nagłówek Znak1"/>
    <w:basedOn w:val="Domylnaczcionkaakapitu"/>
    <w:link w:val="Nagwek"/>
    <w:semiHidden/>
    <w:locked/>
    <w:rsid w:val="00DC66CE"/>
    <w:rPr>
      <w:rFonts w:ascii="Times New Roman" w:eastAsia="Times New Roman" w:hAnsi="Times New Roman" w:cs="Times New Roman"/>
      <w:sz w:val="26"/>
      <w:szCs w:val="24"/>
      <w:lang w:eastAsia="zh-CN"/>
    </w:rPr>
  </w:style>
  <w:style w:type="character" w:customStyle="1" w:styleId="StopkaZnak1">
    <w:name w:val="Stopka Znak1"/>
    <w:basedOn w:val="Domylnaczcionkaakapitu"/>
    <w:link w:val="Stopka"/>
    <w:semiHidden/>
    <w:locked/>
    <w:rsid w:val="00DC66CE"/>
    <w:rPr>
      <w:rFonts w:ascii="Times New Roman" w:eastAsia="Times New Roman" w:hAnsi="Times New Roman" w:cs="Times New Roman"/>
      <w:sz w:val="26"/>
      <w:szCs w:val="24"/>
      <w:lang w:eastAsia="zh-CN"/>
    </w:rPr>
  </w:style>
  <w:style w:type="character" w:customStyle="1" w:styleId="TekstpodstawowywcityZnak1">
    <w:name w:val="Tekst podstawowy wcięty Znak1"/>
    <w:basedOn w:val="Domylnaczcionkaakapitu"/>
    <w:link w:val="Tekstpodstawowywcity"/>
    <w:semiHidden/>
    <w:locked/>
    <w:rsid w:val="00DC66CE"/>
    <w:rPr>
      <w:rFonts w:ascii="Times New Roman" w:eastAsia="Times New Roman" w:hAnsi="Times New Roman" w:cs="Times New Roman"/>
      <w:b/>
      <w:sz w:val="20"/>
      <w:szCs w:val="20"/>
      <w:lang w:val="x-none" w:eastAsia="zh-CN"/>
    </w:rPr>
  </w:style>
  <w:style w:type="character" w:customStyle="1" w:styleId="TekstdymkaZnak1">
    <w:name w:val="Tekst dymka Znak1"/>
    <w:basedOn w:val="Domylnaczcionkaakapitu"/>
    <w:link w:val="Tekstdymka"/>
    <w:semiHidden/>
    <w:locked/>
    <w:rsid w:val="00DC66CE"/>
    <w:rPr>
      <w:rFonts w:ascii="Tahoma" w:eastAsia="Times New Roman" w:hAnsi="Tahoma" w:cs="Tahoma"/>
      <w:sz w:val="16"/>
      <w:szCs w:val="16"/>
      <w:lang w:val="x-none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82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2009</Words>
  <Characters>12058</Characters>
  <Application>Microsoft Office Word</Application>
  <DocSecurity>0</DocSecurity>
  <Lines>100</Lines>
  <Paragraphs>28</Paragraphs>
  <ScaleCrop>false</ScaleCrop>
  <Company/>
  <LinksUpToDate>false</LinksUpToDate>
  <CharactersWithSpaces>14039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Szymaniak</dc:creator>
  <cp:keywords/>
  <dc:description/>
  <cp:lastModifiedBy>Katarzyna Pszczółkowska</cp:lastModifiedBy>
  <cp:revision>4</cp:revision>
  <dcterms:created xsi:type="dcterms:W3CDTF">2024-06-27T09:48:00Z</dcterms:created>
  <dcterms:modified xsi:type="dcterms:W3CDTF">2024-06-28T08:33:00Z</dcterms:modified>
</cp:coreProperties>
</file>